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ed0b0" w14:textId="cbed0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Кентау қалалық мәслихатының 2009 жылғы 25 желтоқсандағы N 185 "2010-2012 жылдарға арналған қалалық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Кентау қалалық мәслихатының 2010 жылғы 29 қарашадағы N 264 шешімі. Оңтүстік Қазақстан облысы Кентау қаласының Әділет басқармасында 2010 жылғы 6 желтоқсанда N 14-3-102 тіркелді. Қолданылу мерзімінің аяқталуына байланысты шешімнің күші жойылды - Оңтүстік Қазақстан облысы Кентау қалалық мәслихатының 2011 жылғы 29 шілдедегі N 11702/1271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Оңтүстік Қазақстан облысы Кентау қалалық мәслихатының 2011.07.29 N 11702/1271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106-бабы 2-тармағы </w:t>
      </w:r>
      <w:r>
        <w:rPr>
          <w:rFonts w:ascii="Times New Roman"/>
          <w:b w:val="false"/>
          <w:i w:val="false"/>
          <w:color w:val="000000"/>
          <w:sz w:val="28"/>
        </w:rPr>
        <w:t>4) тармақшасына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Кентау қалалық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"2010-2012 жылдарға арналған қалалық бюджет туралы" қалалық мәслихатының 2009 жылғы 25 желтоқсандағы </w:t>
      </w:r>
      <w:r>
        <w:rPr>
          <w:rFonts w:ascii="Times New Roman"/>
          <w:b w:val="false"/>
          <w:i w:val="false"/>
          <w:color w:val="000000"/>
          <w:sz w:val="28"/>
        </w:rPr>
        <w:t>№ 185</w:t>
      </w:r>
      <w:r>
        <w:rPr>
          <w:rFonts w:ascii="Times New Roman"/>
          <w:b w:val="false"/>
          <w:i w:val="false"/>
          <w:color w:val="000000"/>
          <w:sz w:val="28"/>
        </w:rPr>
        <w:t xml:space="preserve"> шешіміне (Нормативтік құқықтық актілерді мемлекеттік тіркеу тізілімінде 14-3-81 нөмірімен тіркелген, 2010 жылғы 23 қаңтарда, 30 қаңтарда, 6 ақпанда, 13 ақпанда «Кентау шұғыласы» газетінің 3, 4, 5, 6 нөмірлерінде жарияланған) төмендегідей өзгерістер енгізілсін:</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1) тармақшадағы:</w:t>
      </w:r>
      <w:r>
        <w:br/>
      </w:r>
      <w:r>
        <w:rPr>
          <w:rFonts w:ascii="Times New Roman"/>
          <w:b w:val="false"/>
          <w:i w:val="false"/>
          <w:color w:val="000000"/>
          <w:sz w:val="28"/>
        </w:rPr>
        <w:t>
      «3 517 110» саны «3 520 202» санымен алмастырылсын;</w:t>
      </w:r>
      <w:r>
        <w:br/>
      </w:r>
      <w:r>
        <w:rPr>
          <w:rFonts w:ascii="Times New Roman"/>
          <w:b w:val="false"/>
          <w:i w:val="false"/>
          <w:color w:val="000000"/>
          <w:sz w:val="28"/>
        </w:rPr>
        <w:t>
      «558 549» саны «561 461» санымен алмастырылсын;</w:t>
      </w:r>
      <w:r>
        <w:br/>
      </w:r>
      <w:r>
        <w:rPr>
          <w:rFonts w:ascii="Times New Roman"/>
          <w:b w:val="false"/>
          <w:i w:val="false"/>
          <w:color w:val="000000"/>
          <w:sz w:val="28"/>
        </w:rPr>
        <w:t>
      «5 685» саны «5 865» санымен алмастырылсын;</w:t>
      </w:r>
      <w:r>
        <w:br/>
      </w:r>
      <w:r>
        <w:rPr>
          <w:rFonts w:ascii="Times New Roman"/>
          <w:b w:val="false"/>
          <w:i w:val="false"/>
          <w:color w:val="000000"/>
          <w:sz w:val="28"/>
        </w:rPr>
        <w:t>
      2) тармақшадағы:</w:t>
      </w:r>
      <w:r>
        <w:br/>
      </w:r>
      <w:r>
        <w:rPr>
          <w:rFonts w:ascii="Times New Roman"/>
          <w:b w:val="false"/>
          <w:i w:val="false"/>
          <w:color w:val="000000"/>
          <w:sz w:val="28"/>
        </w:rPr>
        <w:t>
      «3 555 296» саны «3 558 388» санымен алмастырылсын.</w:t>
      </w:r>
      <w:r>
        <w:br/>
      </w:r>
      <w:r>
        <w:rPr>
          <w:rFonts w:ascii="Times New Roman"/>
          <w:b w:val="false"/>
          <w:i w:val="false"/>
          <w:color w:val="000000"/>
          <w:sz w:val="28"/>
        </w:rPr>
        <w:t>
</w:t>
      </w:r>
      <w:r>
        <w:rPr>
          <w:rFonts w:ascii="Times New Roman"/>
          <w:b w:val="false"/>
          <w:i w:val="false"/>
          <w:color w:val="000000"/>
          <w:sz w:val="28"/>
        </w:rPr>
        <w:t>
      Аталған шешімнің 1, 5 қосымшалары осы шешімнің 1, 2 қосымшаларына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енгізілсін.</w:t>
      </w:r>
    </w:p>
    <w:bookmarkEnd w:id="0"/>
    <w:p>
      <w:pPr>
        <w:spacing w:after="0"/>
        <w:ind w:left="0"/>
        <w:jc w:val="both"/>
      </w:pPr>
      <w:r>
        <w:rPr>
          <w:rFonts w:ascii="Times New Roman"/>
          <w:b w:val="false"/>
          <w:i/>
          <w:color w:val="000000"/>
          <w:sz w:val="28"/>
        </w:rPr>
        <w:t>      Қалалық мәслихат хатшысы                   Е. Аширов</w:t>
      </w:r>
    </w:p>
    <w:bookmarkStart w:name="z6" w:id="1"/>
    <w:p>
      <w:pPr>
        <w:spacing w:after="0"/>
        <w:ind w:left="0"/>
        <w:jc w:val="both"/>
      </w:pPr>
      <w:r>
        <w:rPr>
          <w:rFonts w:ascii="Times New Roman"/>
          <w:b w:val="false"/>
          <w:i w:val="false"/>
          <w:color w:val="000000"/>
          <w:sz w:val="28"/>
        </w:rPr>
        <w:t>
2010 жылғы 29 қарашадағы № 264</w:t>
      </w:r>
      <w:r>
        <w:br/>
      </w:r>
      <w:r>
        <w:rPr>
          <w:rFonts w:ascii="Times New Roman"/>
          <w:b w:val="false"/>
          <w:i w:val="false"/>
          <w:color w:val="000000"/>
          <w:sz w:val="28"/>
        </w:rPr>
        <w:t>
Кентау қалалық мәслихатының шешіміне</w:t>
      </w:r>
      <w:r>
        <w:br/>
      </w:r>
      <w:r>
        <w:rPr>
          <w:rFonts w:ascii="Times New Roman"/>
          <w:b w:val="false"/>
          <w:i w:val="false"/>
          <w:color w:val="000000"/>
          <w:sz w:val="28"/>
        </w:rPr>
        <w:t>
1-қосымша</w:t>
      </w:r>
    </w:p>
    <w:bookmarkEnd w:id="1"/>
    <w:p>
      <w:pPr>
        <w:spacing w:after="0"/>
        <w:ind w:left="0"/>
        <w:jc w:val="both"/>
      </w:pPr>
      <w:r>
        <w:rPr>
          <w:rFonts w:ascii="Times New Roman"/>
          <w:b w:val="false"/>
          <w:i w:val="false"/>
          <w:color w:val="000000"/>
          <w:sz w:val="28"/>
        </w:rPr>
        <w:t>2009 жылғы 25 желтоқсандағы № 185</w:t>
      </w:r>
      <w:r>
        <w:br/>
      </w:r>
      <w:r>
        <w:rPr>
          <w:rFonts w:ascii="Times New Roman"/>
          <w:b w:val="false"/>
          <w:i w:val="false"/>
          <w:color w:val="000000"/>
          <w:sz w:val="28"/>
        </w:rPr>
        <w:t>
Кентау қалалық мәслихатының шешіміне</w:t>
      </w:r>
      <w:r>
        <w:br/>
      </w:r>
      <w:r>
        <w:rPr>
          <w:rFonts w:ascii="Times New Roman"/>
          <w:b w:val="false"/>
          <w:i w:val="false"/>
          <w:color w:val="000000"/>
          <w:sz w:val="28"/>
        </w:rPr>
        <w:t>
1-қосымша</w:t>
      </w:r>
    </w:p>
    <w:p>
      <w:pPr>
        <w:spacing w:after="0"/>
        <w:ind w:left="0"/>
        <w:jc w:val="left"/>
      </w:pPr>
      <w:r>
        <w:rPr>
          <w:rFonts w:ascii="Times New Roman"/>
          <w:b/>
          <w:i w:val="false"/>
          <w:color w:val="000000"/>
        </w:rPr>
        <w:t xml:space="preserve">       2010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647"/>
        <w:gridCol w:w="644"/>
        <w:gridCol w:w="7737"/>
        <w:gridCol w:w="2330"/>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 Кірістер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3 520 202
</w:t>
            </w:r>
          </w:p>
        </w:tc>
      </w:tr>
      <w:tr>
        <w:trPr>
          <w:trHeight w:val="21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561 461
</w:t>
            </w:r>
          </w:p>
        </w:tc>
      </w:tr>
      <w:tr>
        <w:trPr>
          <w:trHeight w:val="21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241 916</w:t>
            </w:r>
          </w:p>
        </w:tc>
      </w:tr>
      <w:tr>
        <w:trPr>
          <w:trHeight w:val="21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241 916</w:t>
            </w:r>
          </w:p>
        </w:tc>
      </w:tr>
      <w:tr>
        <w:trPr>
          <w:trHeight w:val="21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185 696</w:t>
            </w:r>
          </w:p>
        </w:tc>
      </w:tr>
      <w:tr>
        <w:trPr>
          <w:trHeight w:val="21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185 696</w:t>
            </w:r>
          </w:p>
        </w:tc>
      </w:tr>
      <w:tr>
        <w:trPr>
          <w:trHeight w:val="21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109 778</w:t>
            </w:r>
          </w:p>
        </w:tc>
      </w:tr>
      <w:tr>
        <w:trPr>
          <w:trHeight w:val="21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50 618</w:t>
            </w:r>
          </w:p>
        </w:tc>
      </w:tr>
      <w:tr>
        <w:trPr>
          <w:trHeight w:val="21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23 612</w:t>
            </w:r>
          </w:p>
        </w:tc>
      </w:tr>
      <w:tr>
        <w:trPr>
          <w:trHeight w:val="21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35 391</w:t>
            </w:r>
          </w:p>
        </w:tc>
      </w:tr>
      <w:tr>
        <w:trPr>
          <w:trHeight w:val="21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17 217</w:t>
            </w:r>
          </w:p>
        </w:tc>
      </w:tr>
      <w:tr>
        <w:trPr>
          <w:trHeight w:val="2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1 516</w:t>
            </w:r>
          </w:p>
        </w:tc>
      </w:tr>
      <w:tr>
        <w:trPr>
          <w:trHeight w:val="21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7 940</w:t>
            </w:r>
          </w:p>
        </w:tc>
      </w:tr>
      <w:tr>
        <w:trPr>
          <w:trHeight w:val="21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6 965</w:t>
            </w:r>
          </w:p>
        </w:tc>
      </w:tr>
      <w:tr>
        <w:trPr>
          <w:trHeight w:val="21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w:t>
            </w:r>
          </w:p>
        </w:tc>
      </w:tr>
      <w:tr>
        <w:trPr>
          <w:trHeight w:val="64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6 854</w:t>
            </w:r>
          </w:p>
        </w:tc>
      </w:tr>
      <w:tr>
        <w:trPr>
          <w:trHeight w:val="21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6 854</w:t>
            </w:r>
          </w:p>
        </w:tc>
      </w:tr>
      <w:tr>
        <w:trPr>
          <w:trHeight w:val="21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5 865
</w:t>
            </w:r>
          </w:p>
        </w:tc>
      </w:tr>
      <w:tr>
        <w:trPr>
          <w:trHeight w:val="21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2 608</w:t>
            </w:r>
          </w:p>
        </w:tc>
      </w:tr>
      <w:tr>
        <w:trPr>
          <w:trHeight w:val="25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2 608</w:t>
            </w:r>
          </w:p>
        </w:tc>
      </w:tr>
      <w:tr>
        <w:trPr>
          <w:trHeight w:val="9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115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1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3 122</w:t>
            </w:r>
          </w:p>
        </w:tc>
      </w:tr>
      <w:tr>
        <w:trPr>
          <w:trHeight w:val="21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3 122</w:t>
            </w:r>
          </w:p>
        </w:tc>
      </w:tr>
      <w:tr>
        <w:trPr>
          <w:trHeight w:val="21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4 975
</w:t>
            </w:r>
          </w:p>
        </w:tc>
      </w:tr>
      <w:tr>
        <w:trPr>
          <w:trHeight w:val="21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4 975</w:t>
            </w:r>
          </w:p>
        </w:tc>
      </w:tr>
      <w:tr>
        <w:trPr>
          <w:trHeight w:val="21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4 975</w:t>
            </w:r>
          </w:p>
        </w:tc>
      </w:tr>
      <w:tr>
        <w:trPr>
          <w:trHeight w:val="21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Ресми трансферттерден түсетін түсімдер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2 947 901
</w:t>
            </w:r>
          </w:p>
        </w:tc>
      </w:tr>
      <w:tr>
        <w:trPr>
          <w:trHeight w:val="25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2 947 901</w:t>
            </w:r>
          </w:p>
        </w:tc>
      </w:tr>
      <w:tr>
        <w:trPr>
          <w:trHeight w:val="21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2 947 901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629"/>
        <w:gridCol w:w="671"/>
        <w:gridCol w:w="691"/>
        <w:gridCol w:w="7073"/>
        <w:gridCol w:w="2308"/>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3 558 388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145 428 
</w:t>
            </w:r>
          </w:p>
        </w:tc>
      </w:tr>
      <w:tr>
        <w:trPr>
          <w:trHeight w:val="5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117 142 </w:t>
            </w:r>
          </w:p>
        </w:tc>
      </w:tr>
      <w:tr>
        <w:trPr>
          <w:trHeight w:val="4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14 769 </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14 629 </w:t>
            </w:r>
          </w:p>
        </w:tc>
      </w:tr>
      <w:tr>
        <w:trPr>
          <w:trHeight w:val="5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53 496 </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44 605 </w:t>
            </w:r>
          </w:p>
        </w:tc>
      </w:tr>
      <w:tr>
        <w:trPr>
          <w:trHeight w:val="5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8 891 </w:t>
            </w:r>
          </w:p>
        </w:tc>
      </w:tr>
      <w:tr>
        <w:trPr>
          <w:trHeight w:val="4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48 877 </w:t>
            </w:r>
          </w:p>
        </w:tc>
      </w:tr>
      <w:tr>
        <w:trPr>
          <w:trHeight w:val="7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47 972 </w:t>
            </w:r>
          </w:p>
        </w:tc>
      </w:tr>
      <w:tr>
        <w:trPr>
          <w:trHeight w:val="5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905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918 </w:t>
            </w:r>
          </w:p>
        </w:tc>
      </w:tr>
      <w:tr>
        <w:trPr>
          <w:trHeight w:val="4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918 </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w:t>
            </w:r>
          </w:p>
        </w:tc>
      </w:tr>
      <w:tr>
        <w:trPr>
          <w:trHeight w:val="5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27 368 </w:t>
            </w:r>
          </w:p>
        </w:tc>
      </w:tr>
      <w:tr>
        <w:trPr>
          <w:trHeight w:val="5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27 368 </w:t>
            </w:r>
          </w:p>
        </w:tc>
      </w:tr>
      <w:tr>
        <w:trPr>
          <w:trHeight w:val="130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27 278 </w:t>
            </w:r>
          </w:p>
        </w:tc>
      </w:tr>
      <w:tr>
        <w:trPr>
          <w:trHeight w:val="5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337 368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5 100 </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5 100 </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5 100</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332 268</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332 268</w:t>
            </w:r>
          </w:p>
        </w:tc>
      </w:tr>
      <w:tr>
        <w:trPr>
          <w:trHeight w:val="5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331 835</w:t>
            </w:r>
          </w:p>
        </w:tc>
      </w:tr>
      <w:tr>
        <w:trPr>
          <w:trHeight w:val="10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2 406 
</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2 406 </w:t>
            </w:r>
          </w:p>
        </w:tc>
      </w:tr>
      <w:tr>
        <w:trPr>
          <w:trHeight w:val="7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2 406 </w:t>
            </w:r>
          </w:p>
        </w:tc>
      </w:tr>
      <w:tr>
        <w:trPr>
          <w:trHeight w:val="3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2 406</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1 929 218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177 088 </w:t>
            </w:r>
          </w:p>
        </w:tc>
      </w:tr>
      <w:tr>
        <w:trPr>
          <w:trHeight w:val="5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40 457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40 457 </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136 631 </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136 631</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1 462 869 </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3 550 </w:t>
            </w:r>
          </w:p>
        </w:tc>
      </w:tr>
      <w:tr>
        <w:trPr>
          <w:trHeight w:val="6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3 550 </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1 459 319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1 397 769 </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61 550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289 261</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89 261</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8 011</w:t>
            </w:r>
          </w:p>
        </w:tc>
      </w:tr>
      <w:tr>
        <w:trPr>
          <w:trHeight w:val="7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24 468</w:t>
            </w:r>
          </w:p>
        </w:tc>
      </w:tr>
      <w:tr>
        <w:trPr>
          <w:trHeight w:val="7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7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56 172</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 
</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r>
      <w:tr>
        <w:trPr>
          <w:trHeight w:val="5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r>
      <w:tr>
        <w:trPr>
          <w:trHeight w:val="7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364 609 
</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342 131 </w:t>
            </w:r>
          </w:p>
        </w:tc>
      </w:tr>
      <w:tr>
        <w:trPr>
          <w:trHeight w:val="5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340 633 </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63 707 </w:t>
            </w:r>
          </w:p>
        </w:tc>
      </w:tr>
      <w:tr>
        <w:trPr>
          <w:trHeight w:val="13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5 262 </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13 380</w:t>
            </w:r>
          </w:p>
        </w:tc>
      </w:tr>
      <w:tr>
        <w:trPr>
          <w:trHeight w:val="5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9 514</w:t>
            </w:r>
          </w:p>
        </w:tc>
      </w:tr>
      <w:tr>
        <w:trPr>
          <w:trHeight w:val="4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23 337 </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170 000 </w:t>
            </w:r>
          </w:p>
        </w:tc>
      </w:tr>
      <w:tr>
        <w:trPr>
          <w:trHeight w:val="10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20 591 </w:t>
            </w:r>
          </w:p>
        </w:tc>
      </w:tr>
      <w:tr>
        <w:trPr>
          <w:trHeight w:val="22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1 132 </w:t>
            </w:r>
          </w:p>
        </w:tc>
      </w:tr>
      <w:tr>
        <w:trPr>
          <w:trHeight w:val="35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32 711 </w:t>
            </w:r>
          </w:p>
        </w:tc>
      </w:tr>
      <w:tr>
        <w:trPr>
          <w:trHeight w:val="5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1 498 </w:t>
            </w:r>
          </w:p>
        </w:tc>
      </w:tr>
      <w:tr>
        <w:trPr>
          <w:trHeight w:val="10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мен тәрбиеленушілерді қоғамдық көлікте (таксиден басқа) жеңілдікпен жол жүру түрінде әлеуметтік қолдау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1 498 </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22 478 </w:t>
            </w:r>
          </w:p>
        </w:tc>
      </w:tr>
      <w:tr>
        <w:trPr>
          <w:trHeight w:val="5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22 478 </w:t>
            </w:r>
          </w:p>
        </w:tc>
      </w:tr>
      <w:tr>
        <w:trPr>
          <w:trHeight w:val="10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20 478 </w:t>
            </w:r>
          </w:p>
        </w:tc>
      </w:tr>
      <w:tr>
        <w:trPr>
          <w:trHeight w:val="7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1 860</w:t>
            </w:r>
          </w:p>
        </w:tc>
      </w:tr>
      <w:tr>
        <w:trPr>
          <w:trHeight w:val="5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378 338 
</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7 051</w:t>
            </w:r>
          </w:p>
        </w:tc>
      </w:tr>
      <w:tr>
        <w:trPr>
          <w:trHeight w:val="4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7 051 </w:t>
            </w:r>
          </w:p>
        </w:tc>
      </w:tr>
      <w:tr>
        <w:trPr>
          <w:trHeight w:val="5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7 051 </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303 983 </w:t>
            </w:r>
          </w:p>
        </w:tc>
      </w:tr>
      <w:tr>
        <w:trPr>
          <w:trHeight w:val="7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19 608 </w:t>
            </w:r>
          </w:p>
        </w:tc>
      </w:tr>
      <w:tr>
        <w:trPr>
          <w:trHeight w:val="7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3 700 </w:t>
            </w:r>
          </w:p>
        </w:tc>
      </w:tr>
      <w:tr>
        <w:trPr>
          <w:trHeight w:val="10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15 908 </w:t>
            </w:r>
          </w:p>
        </w:tc>
      </w:tr>
      <w:tr>
        <w:trPr>
          <w:trHeight w:val="5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284 375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284 375 </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67 304</w:t>
            </w:r>
          </w:p>
        </w:tc>
      </w:tr>
      <w:tr>
        <w:trPr>
          <w:trHeight w:val="5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7 203 </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1 683 </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1 618 </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1 432 </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2 470 </w:t>
            </w:r>
          </w:p>
        </w:tc>
      </w:tr>
      <w:tr>
        <w:trPr>
          <w:trHeight w:val="7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54 001 </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12 184</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16 848</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24 049</w:t>
            </w:r>
          </w:p>
        </w:tc>
      </w:tr>
      <w:tr>
        <w:trPr>
          <w:trHeight w:val="5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6 100</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6 100</w:t>
            </w:r>
          </w:p>
        </w:tc>
      </w:tr>
      <w:tr>
        <w:trPr>
          <w:trHeight w:val="5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139 872 
</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41 690 </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41 690 </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41 690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54 194 </w:t>
            </w:r>
          </w:p>
        </w:tc>
      </w:tr>
      <w:tr>
        <w:trPr>
          <w:trHeight w:val="5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54 194 </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50 578 </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w:t>
            </w:r>
          </w:p>
        </w:tc>
      </w:tr>
      <w:tr>
        <w:trPr>
          <w:trHeight w:val="7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2 755</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27 539 </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20 533 </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19 307</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1 226</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7 006 </w:t>
            </w:r>
          </w:p>
        </w:tc>
      </w:tr>
      <w:tr>
        <w:trPr>
          <w:trHeight w:val="5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3 806 </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3 200 </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16 449 </w:t>
            </w:r>
          </w:p>
        </w:tc>
      </w:tr>
      <w:tr>
        <w:trPr>
          <w:trHeight w:val="4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5 155 </w:t>
            </w:r>
          </w:p>
        </w:tc>
      </w:tr>
      <w:tr>
        <w:trPr>
          <w:trHeight w:val="7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5 015 </w:t>
            </w:r>
          </w:p>
        </w:tc>
      </w:tr>
      <w:tr>
        <w:trPr>
          <w:trHeight w:val="5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6 313 </w:t>
            </w:r>
          </w:p>
        </w:tc>
      </w:tr>
      <w:tr>
        <w:trPr>
          <w:trHeight w:val="10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4 902 </w:t>
            </w:r>
          </w:p>
        </w:tc>
      </w:tr>
      <w:tr>
        <w:trPr>
          <w:trHeight w:val="4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p>
        </w:tc>
      </w:tr>
      <w:tr>
        <w:trPr>
          <w:trHeight w:val="4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tc>
      </w:tr>
      <w:tr>
        <w:trPr>
          <w:trHeight w:val="5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4 981</w:t>
            </w:r>
          </w:p>
        </w:tc>
      </w:tr>
      <w:tr>
        <w:trPr>
          <w:trHeight w:val="7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деңгейдегі дене шынықтыру және спорт саласындағы мемлекеттік саясатты іске асыру жөніндегі қызметтер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4 841</w:t>
            </w:r>
          </w:p>
        </w:tc>
      </w:tr>
      <w:tr>
        <w:trPr>
          <w:trHeight w:val="5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7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46 683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14 308 </w:t>
            </w:r>
          </w:p>
        </w:tc>
      </w:tr>
      <w:tr>
        <w:trPr>
          <w:trHeight w:val="5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r>
      <w:tr>
        <w:trPr>
          <w:trHeight w:val="10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498 </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498 </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13 558 </w:t>
            </w:r>
          </w:p>
        </w:tc>
      </w:tr>
      <w:tr>
        <w:trPr>
          <w:trHeight w:val="5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5 323 </w:t>
            </w:r>
          </w:p>
        </w:tc>
      </w:tr>
      <w:tr>
        <w:trPr>
          <w:trHeight w:val="5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 </w:t>
            </w:r>
          </w:p>
        </w:tc>
      </w:tr>
      <w:tr>
        <w:trPr>
          <w:trHeight w:val="5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598 </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1 255 </w:t>
            </w:r>
          </w:p>
        </w:tc>
      </w:tr>
      <w:tr>
        <w:trPr>
          <w:trHeight w:val="7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1 025 </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5 027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6 349 </w:t>
            </w:r>
          </w:p>
        </w:tc>
      </w:tr>
      <w:tr>
        <w:trPr>
          <w:trHeight w:val="4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6 349 </w:t>
            </w:r>
          </w:p>
        </w:tc>
      </w:tr>
      <w:tr>
        <w:trPr>
          <w:trHeight w:val="7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6 209 </w:t>
            </w:r>
          </w:p>
        </w:tc>
      </w:tr>
      <w:tr>
        <w:trPr>
          <w:trHeight w:val="5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r>
      <w:tr>
        <w:trPr>
          <w:trHeight w:val="7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26 026 </w:t>
            </w:r>
          </w:p>
        </w:tc>
      </w:tr>
      <w:tr>
        <w:trPr>
          <w:trHeight w:val="4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26 026 </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26 026 </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16 794 
</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16 794 </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7 083 </w:t>
            </w:r>
          </w:p>
        </w:tc>
      </w:tr>
      <w:tr>
        <w:trPr>
          <w:trHeight w:val="5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6 961 </w:t>
            </w:r>
          </w:p>
        </w:tc>
      </w:tr>
      <w:tr>
        <w:trPr>
          <w:trHeight w:val="5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r>
      <w:tr>
        <w:trPr>
          <w:trHeight w:val="5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9 711 </w:t>
            </w:r>
          </w:p>
        </w:tc>
      </w:tr>
      <w:tr>
        <w:trPr>
          <w:trHeight w:val="8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5 181 </w:t>
            </w:r>
          </w:p>
        </w:tc>
      </w:tr>
      <w:tr>
        <w:trPr>
          <w:trHeight w:val="5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4 400 </w:t>
            </w:r>
          </w:p>
        </w:tc>
      </w:tr>
      <w:tr>
        <w:trPr>
          <w:trHeight w:val="5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109 199 
</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13 699 </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3 699 </w:t>
            </w:r>
          </w:p>
        </w:tc>
      </w:tr>
      <w:tr>
        <w:trPr>
          <w:trHeight w:val="9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3 699 </w:t>
            </w:r>
          </w:p>
        </w:tc>
      </w:tr>
      <w:tr>
        <w:trPr>
          <w:trHeight w:val="7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10 000 </w:t>
            </w:r>
          </w:p>
        </w:tc>
      </w:tr>
      <w:tr>
        <w:trPr>
          <w:trHeight w:val="4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5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95 500</w:t>
            </w:r>
          </w:p>
        </w:tc>
      </w:tr>
      <w:tr>
        <w:trPr>
          <w:trHeight w:val="7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95 500 </w:t>
            </w:r>
          </w:p>
        </w:tc>
      </w:tr>
      <w:tr>
        <w:trPr>
          <w:trHeight w:val="10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95 500 </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50 803 
</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50 803 </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9 948 </w:t>
            </w:r>
          </w:p>
        </w:tc>
      </w:tr>
      <w:tr>
        <w:trPr>
          <w:trHeight w:val="7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9 808</w:t>
            </w:r>
          </w:p>
        </w:tc>
      </w:tr>
      <w:tr>
        <w:trPr>
          <w:trHeight w:val="5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7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17 155 </w:t>
            </w:r>
          </w:p>
        </w:tc>
      </w:tr>
      <w:tr>
        <w:trPr>
          <w:trHeight w:val="10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17 068 </w:t>
            </w:r>
          </w:p>
        </w:tc>
      </w:tr>
      <w:tr>
        <w:trPr>
          <w:trHeight w:val="5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r>
      <w:tr>
        <w:trPr>
          <w:trHeight w:val="5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23 700</w:t>
            </w:r>
          </w:p>
        </w:tc>
      </w:tr>
      <w:tr>
        <w:trPr>
          <w:trHeight w:val="5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23 700</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Ресми трансферттер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37 626 
</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37 626 </w:t>
            </w:r>
          </w:p>
        </w:tc>
      </w:tr>
      <w:tr>
        <w:trPr>
          <w:trHeight w:val="5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37 626 </w:t>
            </w:r>
          </w:p>
        </w:tc>
      </w:tr>
      <w:tr>
        <w:trPr>
          <w:trHeight w:val="5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5 674 </w:t>
            </w:r>
          </w:p>
        </w:tc>
      </w:tr>
      <w:tr>
        <w:trPr>
          <w:trHeight w:val="7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31 952 </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1 735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5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0" w:type="auto"/>
            <w:vMerge/>
            <w:tcBorders>
              <w:top w:val="nil"/>
              <w:left w:val="single" w:color="cfcfcf" w:sz="5"/>
              <w:bottom w:val="single" w:color="cfcfcf" w:sz="5"/>
              <w:right w:val="single" w:color="cfcfcf" w:sz="5"/>
            </w:tcBorders>
          </w:tcP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1 780
</w:t>
            </w:r>
          </w:p>
        </w:tc>
      </w:tr>
      <w:tr>
        <w:trPr>
          <w:trHeight w:val="8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1 780 
</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1 780 </w:t>
            </w:r>
          </w:p>
        </w:tc>
      </w:tr>
      <w:tr>
        <w:trPr>
          <w:trHeight w:val="6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1 780 </w:t>
            </w:r>
          </w:p>
        </w:tc>
      </w:tr>
      <w:tr>
        <w:trPr>
          <w:trHeight w:val="7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1 780 </w:t>
            </w:r>
          </w:p>
        </w:tc>
      </w:tr>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10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 
</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-39 921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39 921
</w:t>
            </w:r>
          </w:p>
        </w:tc>
      </w:tr>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10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0" w:type="auto"/>
            <w:vMerge/>
            <w:tcBorders>
              <w:top w:val="nil"/>
              <w:left w:val="single" w:color="cfcfcf" w:sz="5"/>
              <w:bottom w:val="single" w:color="cfcfcf" w:sz="5"/>
              <w:right w:val="single" w:color="cfcfcf" w:sz="5"/>
            </w:tcBorders>
          </w:tcP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1 780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1 780</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1 780</w:t>
            </w:r>
          </w:p>
        </w:tc>
      </w:tr>
      <w:tr>
        <w:trPr>
          <w:trHeight w:val="4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16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4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11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 қалдықтарының қозғалысы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38 186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38 186</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38 186</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38 186</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38 186</w:t>
            </w:r>
          </w:p>
        </w:tc>
      </w:tr>
    </w:tbl>
    <w:bookmarkStart w:name="z7" w:id="2"/>
    <w:p>
      <w:pPr>
        <w:spacing w:after="0"/>
        <w:ind w:left="0"/>
        <w:jc w:val="both"/>
      </w:pPr>
      <w:r>
        <w:rPr>
          <w:rFonts w:ascii="Times New Roman"/>
          <w:b w:val="false"/>
          <w:i w:val="false"/>
          <w:color w:val="000000"/>
          <w:sz w:val="28"/>
        </w:rPr>
        <w:t>
2010 жылғы 29 қарашадағы № 264</w:t>
      </w:r>
      <w:r>
        <w:br/>
      </w:r>
      <w:r>
        <w:rPr>
          <w:rFonts w:ascii="Times New Roman"/>
          <w:b w:val="false"/>
          <w:i w:val="false"/>
          <w:color w:val="000000"/>
          <w:sz w:val="28"/>
        </w:rPr>
        <w:t>
Кентау қалалық мәслихатының шешіміне</w:t>
      </w:r>
      <w:r>
        <w:br/>
      </w:r>
      <w:r>
        <w:rPr>
          <w:rFonts w:ascii="Times New Roman"/>
          <w:b w:val="false"/>
          <w:i w:val="false"/>
          <w:color w:val="000000"/>
          <w:sz w:val="28"/>
        </w:rPr>
        <w:t>
2-қосымша</w:t>
      </w:r>
    </w:p>
    <w:bookmarkEnd w:id="2"/>
    <w:p>
      <w:pPr>
        <w:spacing w:after="0"/>
        <w:ind w:left="0"/>
        <w:jc w:val="both"/>
      </w:pPr>
      <w:r>
        <w:rPr>
          <w:rFonts w:ascii="Times New Roman"/>
          <w:b w:val="false"/>
          <w:i w:val="false"/>
          <w:color w:val="000000"/>
          <w:sz w:val="28"/>
        </w:rPr>
        <w:t>2009 жылғы 25 желтоқсандағы № 185</w:t>
      </w:r>
      <w:r>
        <w:br/>
      </w:r>
      <w:r>
        <w:rPr>
          <w:rFonts w:ascii="Times New Roman"/>
          <w:b w:val="false"/>
          <w:i w:val="false"/>
          <w:color w:val="000000"/>
          <w:sz w:val="28"/>
        </w:rPr>
        <w:t>
Кентау қалалық мәслихатының шешіміне</w:t>
      </w:r>
      <w:r>
        <w:br/>
      </w:r>
      <w:r>
        <w:rPr>
          <w:rFonts w:ascii="Times New Roman"/>
          <w:b w:val="false"/>
          <w:i w:val="false"/>
          <w:color w:val="000000"/>
          <w:sz w:val="28"/>
        </w:rPr>
        <w:t>
5-қосымша</w:t>
      </w:r>
    </w:p>
    <w:p>
      <w:pPr>
        <w:spacing w:after="0"/>
        <w:ind w:left="0"/>
        <w:jc w:val="left"/>
      </w:pPr>
      <w:r>
        <w:rPr>
          <w:rFonts w:ascii="Times New Roman"/>
          <w:b/>
          <w:i w:val="false"/>
          <w:color w:val="000000"/>
        </w:rPr>
        <w:t xml:space="preserve">        Кентау қаласының ауыл әкімдері аппараттарының</w:t>
      </w:r>
      <w:r>
        <w:br/>
      </w:r>
      <w:r>
        <w:rPr>
          <w:rFonts w:ascii="Times New Roman"/>
          <w:b/>
          <w:i w:val="false"/>
          <w:color w:val="000000"/>
        </w:rPr>
        <w:t xml:space="preserve">
2010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3"/>
        <w:gridCol w:w="3133"/>
        <w:gridCol w:w="1573"/>
        <w:gridCol w:w="1793"/>
        <w:gridCol w:w="1553"/>
        <w:gridCol w:w="1393"/>
        <w:gridCol w:w="1462"/>
      </w:tblGrid>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(мың теңге)</w:t>
            </w:r>
          </w:p>
        </w:tc>
      </w:tr>
      <w:tr>
        <w:trPr>
          <w:trHeight w:val="103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Ащысай ауылы әкімі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Байылдыр ауылы әкімі аппараты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Хантағы ауылы әкімі аппараты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Қарнақ ауылы әкімі аппараты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r>
      <w:tr>
        <w:trPr>
          <w:trHeight w:val="133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123 001</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13476</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47972
</w:t>
            </w:r>
          </w:p>
        </w:tc>
      </w:tr>
      <w:tr>
        <w:trPr>
          <w:trHeight w:val="117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123 002</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
</w:t>
            </w:r>
          </w:p>
        </w:tc>
      </w:tr>
      <w:tr>
        <w:trPr>
          <w:trHeight w:val="46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123 004</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24413</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40457
</w:t>
            </w:r>
          </w:p>
        </w:tc>
      </w:tr>
      <w:tr>
        <w:trPr>
          <w:trHeight w:val="91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123 005</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3550
</w:t>
            </w:r>
          </w:p>
        </w:tc>
      </w:tr>
      <w:tr>
        <w:trPr>
          <w:trHeight w:val="52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123 008</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1683
</w:t>
            </w:r>
          </w:p>
        </w:tc>
      </w:tr>
      <w:tr>
        <w:trPr>
          <w:trHeight w:val="49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123 009</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1618
</w:t>
            </w:r>
          </w:p>
        </w:tc>
      </w:tr>
      <w:tr>
        <w:trPr>
          <w:trHeight w:val="73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123 010</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1432
</w:t>
            </w:r>
          </w:p>
        </w:tc>
      </w:tr>
      <w:tr>
        <w:trPr>
          <w:trHeight w:val="51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123 011</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2470
</w:t>
            </w:r>
          </w:p>
        </w:tc>
      </w:tr>
      <w:tr>
        <w:trPr>
          <w:trHeight w:val="151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123 013</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3699
</w:t>
            </w:r>
          </w:p>
        </w:tc>
      </w:tr>
      <w:tr>
        <w:trPr>
          <w:trHeight w:val="72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123 023</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905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15204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28119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16257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44250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103830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