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c95" w14:textId="cf96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2009 жылғы 25 желтоқсандағы N 185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2010 жылғы 28 қаңтардағы N 202 шешімі. Оңтүстік Қазақстан облысы Кентау қаласының Әділет басқармасында 2010 жылғы 16 ақпанда N 14-3-84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қалалық бюджет туралы" Кентау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14-3-81 нөмірімен тіркелген, 2010 жылғы 23 қаңтарда "Кентау шұғыласы" газетінің 3 нөмірінде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2010-2011 жылдарға арналған қалалық бюджеті 1, 2 қосымшаларға сәйкес, оның ішінде 2010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2 896 025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317 134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- 6 939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трансферттердiң түсiмдерi – 2 566 952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2 896 025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1 780,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1 780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1,2,5 қосымшалары осы шешімнің 1,2,3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28 қаңтардағы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50"/>
        <w:gridCol w:w="649"/>
        <w:gridCol w:w="7802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2 896 025
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317 134
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101 207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101 207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6 939
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
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2 566 952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2 566 952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8"/>
        <w:gridCol w:w="691"/>
        <w:gridCol w:w="770"/>
        <w:gridCol w:w="7129"/>
        <w:gridCol w:w="221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2 896 025 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122 256 
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90 412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14 278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14 278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44 454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44 074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6 723 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2 430 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2 430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1 605 961 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132 769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23 481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23 481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109 288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1 380 123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1 376 766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1 312 204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59 021 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93 069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61 047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381 964 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362 602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361 093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64 104 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3 472 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21 527 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168 468 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3 660 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26 640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1 509 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1 509 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19 362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19 362 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17 082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355 577 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295 978 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18 908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15 908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277 070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277 070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1 346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40 068 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118 417 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25 827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25 827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51 194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51 194 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47 823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26 620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19 512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7 108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3 608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14 776 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6 471 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5 379 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41 152 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9 661 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9 661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6 336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 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5 465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15 208 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15 208 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5 520 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5 520 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9 688 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4 688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110 272 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96 072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25 401 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21 993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15 993 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15 993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110 567 
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110 567 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110 567 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110 567 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-1 780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28 қаңтардағы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3"/>
        <w:gridCol w:w="7640"/>
        <w:gridCol w:w="22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3 293 301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366 111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9 412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2 912 778
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2 912 778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85"/>
        <w:gridCol w:w="710"/>
        <w:gridCol w:w="730"/>
        <w:gridCol w:w="7043"/>
        <w:gridCol w:w="22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3 293 301 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152 066 
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115 932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16 710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16 710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45 504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45 504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53 718 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53 718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21 307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21 307 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20 132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14 827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14 827 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14 827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8 129 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7 039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7 039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2 624 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2 624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2 624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2 044 333 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192 070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30 234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30 234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161 836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161 836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1 824 219 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3 625 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3 625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1 820 594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1 737 871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82 723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256 920 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230 139 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228 761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32 836 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31 002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89 748 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16 953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26 781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26 781 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24 319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588 859 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538 304 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535 064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535 064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1 979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2 602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2 726 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40 034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148 008 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30 677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30 677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62 020 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62 020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58 379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34 565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26 888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7 677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3 897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6 185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6 185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9 190 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8 011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17 412 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8 503 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8 503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19 066 
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19 066 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7 814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7 814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11 252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6 252 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20 196 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20 196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35 521 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30 359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22 574 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22 574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28 қаңтардағы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Кентау қаласының ауыл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2010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653"/>
        <w:gridCol w:w="1533"/>
        <w:gridCol w:w="1673"/>
        <w:gridCol w:w="1493"/>
        <w:gridCol w:w="1293"/>
        <w:gridCol w:w="1702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10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2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44074
</w:t>
            </w:r>
          </w:p>
        </w:tc>
      </w:tr>
      <w:tr>
        <w:trPr>
          <w:trHeight w:val="11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23481
</w:t>
            </w:r>
          </w:p>
        </w:tc>
      </w:tr>
      <w:tr>
        <w:trPr>
          <w:trHeight w:val="11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3357
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1346
</w:t>
            </w:r>
          </w:p>
        </w:tc>
      </w:tr>
      <w:tr>
        <w:trPr>
          <w:trHeight w:val="6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
</w:t>
            </w:r>
          </w:p>
        </w:tc>
      </w:tr>
      <w:tr>
        <w:trPr>
          <w:trHeight w:val="6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
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2733
</w:t>
            </w:r>
          </w:p>
        </w:tc>
      </w:tr>
      <w:tr>
        <w:trPr>
          <w:trHeight w:val="15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32076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83338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