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15468" w14:textId="8515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жұмыссыздарды қоғамдық жұмыстарға жіберу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қаласы әкімдігінің 2010 жылғы 30 желтоқсандағы N 620 Қаулысы. Оңтүстік Қазақстан облысы Әділет департаментінде 2011 жылғы 20 қаңтарда N 14-2-103 тіркелді. Қолданылу мерзімінің аяқталуына байланысты қаулының күші жойылды - Оңтүстік Қазақстан облысы Арыс қаласы әкімдігінің 2012 жылғы 2 ақпандағы N 148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Арыс қаласы әкімдігінің 2012.02.02 N 148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7 бабының </w:t>
      </w:r>
      <w:r>
        <w:rPr>
          <w:rFonts w:ascii="Times New Roman"/>
          <w:b w:val="false"/>
          <w:i w:val="false"/>
          <w:color w:val="000000"/>
          <w:sz w:val="28"/>
        </w:rPr>
        <w:t>5) тармақшасына</w:t>
      </w:r>
      <w:r>
        <w:rPr>
          <w:rFonts w:ascii="Times New Roman"/>
          <w:b w:val="false"/>
          <w:i w:val="false"/>
          <w:color w:val="000000"/>
          <w:sz w:val="28"/>
        </w:rPr>
        <w:t>, 20-бабының 5 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жылға қоғамдық жұмыстардың түрлері мен көлемі, ұйымдардың тізбесі осы қаулының қосымшасына сай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 бюджет қаражаты және жұмыс берушілердің өтінімі бойынша солардың қаражаты есебінен қаржыландырылсын.</w:t>
      </w:r>
      <w:r>
        <w:br/>
      </w:r>
      <w:r>
        <w:rPr>
          <w:rFonts w:ascii="Times New Roman"/>
          <w:b w:val="false"/>
          <w:i w:val="false"/>
          <w:color w:val="000000"/>
          <w:sz w:val="28"/>
        </w:rPr>
        <w:t>
</w:t>
      </w:r>
      <w:r>
        <w:rPr>
          <w:rFonts w:ascii="Times New Roman"/>
          <w:b w:val="false"/>
          <w:i w:val="false"/>
          <w:color w:val="000000"/>
          <w:sz w:val="28"/>
        </w:rPr>
        <w:t>
      3. Қоғамдық жұмысшылардың жалақысы Қазақстан Республикасының 2010 жылғы 29 қарашадағы № 357-IV «2011 - 2013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жалақының ең төменгі мөлшері көлемінен кем емес төленсін.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Б.Ділдәбековке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Қ.Сыдықов</w:t>
      </w:r>
    </w:p>
    <w:bookmarkStart w:name="z7" w:id="1"/>
    <w:p>
      <w:pPr>
        <w:spacing w:after="0"/>
        <w:ind w:left="0"/>
        <w:jc w:val="both"/>
      </w:pPr>
      <w:r>
        <w:rPr>
          <w:rFonts w:ascii="Times New Roman"/>
          <w:b w:val="false"/>
          <w:i w:val="false"/>
          <w:color w:val="000000"/>
          <w:sz w:val="28"/>
        </w:rPr>
        <w:t>
Арыс қаласы әкімдігінің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N 620 қаулысымен бекітілген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4683"/>
        <w:gridCol w:w="3516"/>
        <w:gridCol w:w="3263"/>
      </w:tblGrid>
      <w:tr>
        <w:trPr>
          <w:trHeight w:val="81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тізбесі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түрлері</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қамтылғандардың саны</w:t>
            </w:r>
          </w:p>
        </w:tc>
      </w:tr>
      <w:tr>
        <w:trPr>
          <w:trHeight w:val="108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тұрғын үй, коммуналдық шаруашылық, жолаушылар көлігі және автомобиль жолдары бөлімі, Ауылдық округ әкімі аппараттары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қоғамдық жұмыстарды өткізуге көмектесу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08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тұрғын үй, коммуналдық шаруашылық, жолаушылар көлігі және автомобиль жолдары бөлімі, мемлекеттік коммуналдық қызметпен айналысатын кәсіпорындар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 құрылысы, жолдарды жөндеу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8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тұрғын үй, коммуналдық шаруашылық, жолаушылар көлігі және автомобиль жолдары бөлімі, мемлекеттік коммуналдық қызметпен айналысатын кәсіпорындар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ағаштар отырғызу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08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Біріктірілген қорғаныс істері жөніндегі бөлімі, Ішкі істер бөлімі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өтінімдеріне сәйкес Біріктірілген қорғаныс істері жөніндегі және ішкі істер бөлімдерінің жұмыстарына қатысу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8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тұрғын үй, коммуналдық шаруашылық, жолаушылар көлігі және автомобиль жолдары бөлімі, ауылдық округ әкімі аппараттары, қалалық мектептер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мәдени маңызы бар объектілерді салуға және жөндеуге қатысу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8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тұрғын үй, коммуналдық шаруашылық, жолаушылар көлігі және автомобиль жолдары бөлімі, мемлекеттік коммуналдық қызметпен айналысатын кәсіпорындар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 ұйымдарына көмек көрсету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тұрғын үй, коммуналдық шаруашылық, жолаушылар көлігі және автомобиль жолдары бөлімі, мемлекеттік тұрғын үй жөнінен қызмет көрсету мекемелері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экология сауықтыру, көріктендіру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08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тұрғын үй, коммуналдық шаруашылық, жолаушылар көлігі және автомобиль жолдары бөлімі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басқа да жұмыстарды ұйымдастыруға көмектесу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8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қызметпен айналысатын кәсіпорындар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жұмыстарды ұйымдастыруға көмектесу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      Жұмыссыздардың қоғамдық жұмыстарда орташа жұмыс істеу мерзімі 1 /бір/ ай. Іс жүзіндегі сұраныс пен ұсынысқа орай қоғамдық жұмыстардың кейбіріне қатысушылардың саны, қатысудың ұзақтығы, қоғамдық жұмыстардың түрлері және ұйымдардың тізбесі, 2011 жылға арналған қалалық бюджетте қоғамдық жұмыстарды өткізуге қарастырылған қаражат шегінде өзгеруі мүмкін.</w:t>
      </w:r>
      <w:r>
        <w:br/>
      </w:r>
      <w:r>
        <w:rPr>
          <w:rFonts w:ascii="Times New Roman"/>
          <w:b w:val="false"/>
          <w:i w:val="false"/>
          <w:color w:val="000000"/>
          <w:sz w:val="28"/>
        </w:rPr>
        <w:t>
      Жұмыссыздардың еңбекақысы қалалық бюджеттің қаржысы есебінен бір айлық жалақымен ең төменгі мөлшерімен төленеді. Жұмыссыздардың қоғамдық жұмысқа пайдалана алатын ұйымдар үстеме ақы белгілеуі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