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4ca1" w14:textId="1214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 Приишим ауылдық округінің Бірлік ауылының құрамдас бөліктеріне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ауданы Приишим селолық округі әкімінің 2010 жылғы 22 қыркүйектегі N 6 шешімі. Солтүстік Қазақстан облысы Шал ақын ауданының Әділет басқармасында 2010 жылғы 28 қазанда N 13-14-108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Шешiмнің қазақ тілдегі деректемелерінде және бүкіл мәтіні бойынша "селолық" сөзі тиісінше "ауылдық" сөзімен ауыстырылды - Солтүстік Қазақстан облысы Шал ақын ауданы Приишим селолық округі әкімінің 18.01.2021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құрылымы туралы", Қазақстан Республикасының 1993 жылғы 8 желтоқсандағы Заңы 14-бабы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Бірлік ауылдық округі азаматтарының қоғамдық кеңесінің шешімін есепке ала отырып,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 w:val="false"/>
          <w:i w:val="false"/>
          <w:color w:val="000000"/>
          <w:sz w:val="28"/>
        </w:rPr>
        <w:t>қабылдаймын: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Шал ақын ауданы Приишим ауылдық округінің Бірлік ауылының құрамдас бөліктеріне қосымшаға сәйкес атау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бірінші ресми жарияланған күнінен кейін он күнтізбелік күн аяқталғаннан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Хабдулин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22 қыркүйегінің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 ақын ауданы Приишим ауылдық округінің атау берілген Бірлік ауылының құрамдас бөліктерінің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көшеге – Ұзын көше;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көшесі- Мұғалімдер көшесі.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