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1bc0" w14:textId="00d1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 бюджеті туралы" Шал ақын ауданы мәслихатының 2009 жылғы 25 желтоқсандағы № 20/1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мәслихатының 2010 жылғы 30 маусымдағы N 26/3 шешімі. Солтүстік Қазақстан облысының Шал ақын ауданының Әділет басқармасында 2010 жылғы 3 тамызда N 13-14-103 тіркелді. Күші жойылды - Солтүстік Қазақстан облысы Шал ақын аудандық мәслихатының 2011 жылғы 28 ақпандағы N 34/4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Шал ақын аудандық мәслихатының 2011.02.28 N 34/4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№ 95-IV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«2010-2012 жылдарға арналған аудан бюджеті туралы» Шал ақын ауданы мәслихатының 2009 жылғы 25 желтоқсандағы 20/1 шешіміне өзгертулер мен толықтырулар енгізу туралы» аудандық мәслихаттың 2010 жылғы 31 наурыздағы XXIV сессиясының № 24/2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өзгертулер мен толықтыруларды ескере отыра (2010 жылғы 22 сәуірдегі 13-14-98 нормативтік құқықтық актілерді мемлекеттік тіркеу Тізілімінде тіркелген, 2010 жылғы 23 сәуірдегі № 17 аудандық «Парыз» газетінде және 2010 жылғы 23 сәуірдегі № 18 аудандық «Новатор» газетінде жарияланған) «2010-2012 жылдарға арналған аудан бюджеті туралы» Шал ақын ауданы мәслихатының 2009 жылғы 25 желтоқсандағы № 20/1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1 ақпандағы 13-14-95 нормативтік құқықтық актілерді мемлекеттік тіркеу Тізілімінде тіркелген, 2010 жылғы 19 ақпандағы № 8 аудандық «Парыз» газетінде және 2010 жылғы 12 ақпандағы № 8 аудандық «Новатор» газетінде жарияланған)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«1659721,1» сандары «1660841,1»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«36200» сандары «35080»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 1 қосымшасына сәйкес осы шешімге 1 қосымша жаңа басылымда басылсын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жылғы 1 қаңтардан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ХХVI сессиясының төрағасы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А. Байылов                                 Н. Дятлов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 ақын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XXVI сессиясының № 26/3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 ақын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№ 20/1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Шал ақын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13"/>
        <w:gridCol w:w="693"/>
        <w:gridCol w:w="7673"/>
        <w:gridCol w:w="20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1694685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194546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1484671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1484671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1484671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93"/>
        <w:gridCol w:w="773"/>
        <w:gridCol w:w="7433"/>
        <w:gridCol w:w="20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2)Шығындар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1660841,1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144115,4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41135,0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41135,0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78830,0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77191,0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8301,4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7453,2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231,8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616,4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6328,0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1042335,0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983017,0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945215,0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37802,0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41178,0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күрделі, ағымды жөндеу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112571,0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20554,0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28938,0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3964,0</w:t>
            </w:r>
          </w:p>
        </w:tc>
      </w:tr>
      <w:tr>
        <w:trPr>
          <w:trHeight w:val="20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елдері 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 бойынша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жүруін, сондай-ақ оларға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олармен бірге жүретін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Мәскеу, Астана қалаларында мерекелік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іс-шараларға қатысуы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тамақтануына, тұруына, жол жүруіне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шығыстарын төлеуді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576,0</w:t>
            </w:r>
          </w:p>
        </w:tc>
      </w:tr>
      <w:tr>
        <w:trPr>
          <w:trHeight w:val="30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оларға теңестірілген,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майдандағы армия құрамына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кірмеген, 1941 жылғы 22 маусымнан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1945 жылғы 3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аралығындағы кезеңде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бөлімшелерде, мекемелерде,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әскери-оқу орындарында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қызметтен өткен, запасқа босатылған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(отставка), «1941-1945 жж.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соғысында Германияны жеңгенi үшiн»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медалімен немесе «Жапонияны жеңгені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үшін» медалімен 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қызметшілерге, 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жылдарында тылда кемінде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істеген (қызметте болған)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біржолғы материалдық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асыру жөніндегі қызметтер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69323,0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58751,0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жүйесінің қызмет етуі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3227,0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елді-мекендерді көркейту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55524,0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68368,0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26271,0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26271,0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3548,0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150071,0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асыру жөніндегі қызметтер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шараларын іске асыру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122288,0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122288,0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ветеринария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жүзеге асыру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10900,0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автомобиль жолдарын,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елді-мекендер көшелерін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ұстау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ауданiшiлiк қоғамдық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тасымалдарын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органының резерві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42910,7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42910,7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42545,0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Бюджет дефициті (профициті)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-4796,1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Дефицитті қаржыландыру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4796,1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(профицитін пайдалану)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 қалдықтары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бо қалдықтары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