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b50" w14:textId="e528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Тимирязев ауданының кәсіпорындарында және ұйымдарында төленетін қоғамдық жұмыстарды ұйымдастыру туралы" 2010 жылғы 10 наурыздағы N 48 аудан әкімдігінің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2010 жылғы 11 мамырдағы N 93 қаулысы. Солтүстік Қазақстан облысының Әділет департаментінде 2010 жылғы 18 мамырда N 13-12-109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2011.10.14 N 257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жылға Тимирязев ауданының кәсіпорындарында және ұйымдарында төленетін қоғамдық жұмыстарды ұйымдастыру туралы» 2010 жылғы 10 наурыздағы № 48 Тимрязев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(нормотивтік құқықтық актілердің мемлекеттік тіркелу Тізілімінде №13-12-102 тіркелген, «Көтерілген тың» 2010 жылғы 10 сәуірдегі № 15, «Нива» 2010 жылғы 10 сәуірдегі № 16 аудандық газеттерінде жарияланған) келесі өзгеріс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Қаулыға қосымшаны жаңа редакцияда осы қаулыға Қосымшаға сәйкес мазмұндау.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И.В. 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ауданыны</w:t>
      </w:r>
      <w:r>
        <w:rPr>
          <w:rFonts w:ascii="Times New Roman"/>
          <w:b w:val="false"/>
          <w:i/>
          <w:color w:val="000000"/>
          <w:sz w:val="28"/>
        </w:rPr>
        <w:t>ң ә</w:t>
      </w:r>
      <w:r>
        <w:rPr>
          <w:rFonts w:ascii="Times New Roman"/>
          <w:b w:val="false"/>
          <w:i/>
          <w:color w:val="000000"/>
          <w:sz w:val="28"/>
        </w:rPr>
        <w:t>ділет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міндетін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               Татьяна Юрьевна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Пухова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11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 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ытжан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леубай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11 мамыр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Тимирязев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Тимирязев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кәсіпорындары мен ұйымдарының, қоғамдық жұмыстардың түрлері мен көлемдерінің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351"/>
        <w:gridCol w:w="3128"/>
        <w:gridCol w:w="2558"/>
        <w:gridCol w:w="1520"/>
      </w:tblGrid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</w:tr>
      <w:tr>
        <w:trPr>
          <w:trHeight w:val="76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жеткізу,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тапсыруға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Марапаттауға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іс.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көміп тастау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шақырым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желімдеу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көміп тастау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шеткелін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тонна.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 тонна.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Ракитное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пешін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Лебедевка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клубқа,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трашнейлерді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Б. 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отау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Стадионның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құжат.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Сулы-Элеватор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залын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дәліздерді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«Сәбит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Балабақшаны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Балабақшаның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«Алпаш»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есеп-шоттарды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