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fa0" w14:textId="477b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2010 жылғы 7 сәуірдегі N 107 қаулысы. Солтүстік Қазақстан облысы Қызылжар ауданының Әділет басқармасында 2010 жылғы 21 сәуірде N 13-8-123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 жылдығына орай азаматтардың келесі санаттарына біржолғы материалдық көмек (бұдан әрі –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жөнiнен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451-020-015 «Ұлы Отан соғысындағы Жеңістің 65 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қыркүйегі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«Қызылжар ауданының жұмыспен қамту және әлеуметтік бағдарламалар бөлімі» мемлекеттік мекемесі біржолғы материалдық көмек төлеуді қамтамасыз етсін.</w:t>
      </w:r>
      <w:r>
        <w:br/>
      </w:r>
      <w:r>
        <w:rPr>
          <w:rFonts w:ascii="Times New Roman"/>
          <w:b w:val="false"/>
          <w:i w:val="false"/>
          <w:color w:val="000000"/>
          <w:sz w:val="28"/>
        </w:rPr>
        <w:t>
</w:t>
      </w:r>
      <w:r>
        <w:rPr>
          <w:rFonts w:ascii="Times New Roman"/>
          <w:b w:val="false"/>
          <w:i w:val="false"/>
          <w:color w:val="000000"/>
          <w:sz w:val="28"/>
        </w:rPr>
        <w:t>
      4. «Қызылжар ауданының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Ә.Ы. Байсыновқа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Қызылжар ауданының әкімі                   Қ. Пшенбаев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