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57119" w14:textId="cd571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Аққайың ауданының аумағында шақыру жылы он жеті жасқа толатын және одан үлкен жастағы шақыру учаскесінде бұрын тіркелмеген Қазақстан Республикасының ер азаматтарының тіркеуін ұйымдастыру және қамтамасыз 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Аққайың аудандық мәслихатының 2010 жылғы 18 қарашадағы N 54 шешімі. Солтүстік Қазақстан облысы Аққайың ауданының Әділет басқармасында 2010 жылғы 21 желтоқсанда N 13-2-124 тіркелді. Күші жойылды - Солтүстік Қазақстан облысы Аққайың ауданы әкімінің 2011 жылғы 10 қарашадағы N 48 Шешімімен</w:t>
      </w:r>
    </w:p>
    <w:p>
      <w:pPr>
        <w:spacing w:after="0"/>
        <w:ind w:left="0"/>
        <w:jc w:val="both"/>
      </w:pPr>
      <w:bookmarkStart w:name="z1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Аққайың ауданы әкімінің 2011.11.10 </w:t>
      </w:r>
      <w:r>
        <w:rPr>
          <w:rFonts w:ascii="Times New Roman"/>
          <w:b w:val="false"/>
          <w:i w:val="false"/>
          <w:color w:val="ff0000"/>
          <w:sz w:val="28"/>
        </w:rPr>
        <w:t>N 48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«Қазақстан Республикасындағы жергілікті мемлекеттік басқару және өзін-өзі басқару туралы» Қазақстан Республикасының 2001 жылғы 23 қаңтардағы Заңы 33-бабы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«Әскери міндеттілік және әскери қызмет туралы» Қазақстан Республикасының 2005 жылғы 8 шілдедегі Заңының 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18-баптарына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 әскери міндеттілер мен әскерге шақырылушыларды әскери есепке алуды жүргізу тәртібі туралы ережені бекіту туралы» Қазақстан Республикасы Үкіметінің 2006 жылғы 5 мамырдағы № 371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әскерге шақырылушыларды әскери есепке қою үшін, аудан әкімі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Аққайың ауданының аумағында 2011 жылы қаңтар-наурызда шақыру жылы он жеті жасқа толатын және одан үлкен жастағы шақыру учаскесінде бұрын тіркелмеген Қазақстан Республикасының ер азаматтардың тіркеуі ұйымдастырылып және қамтамасыз етілсін.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Ұсынылсын: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2.1. «Қазақстан Республикасы Денсаулық сақтау министрлігі Солтүстік Қазақстан облысы әкімдігінің Аққайың аудандық орталық аурухана» коммуналдық мемлекеттік қазыналық кәсіпорны (келісім бойынша):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шақырылушыларды медициналық куәландыру үшін мамандығы бойынша жұмыс тәжірибесі бар дәрігер мамандарды және орта медициналық қызметшілердің қажетті санын бөлінсін.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әскерге шақырылушыларды стационарлық тексеру үшін Аққайың аудандық орталық ауруханасында терапевтік бөлімде - 9 орын, хирургия бөлімінде - 3 орын қарастырсын.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2.2. «Аққайың ауданының қорғаныс істері жөніндегі бөлімі» мемлекеттік мекемесі (келісім бойынша) (бұдан әрі мәтін бойынша – Қорғаныс бөлімі):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шақыру бекетіне үй жай бөліп және оның қалыпты жылыту жағдайын қамтамасыз ету жөнінде шаралар қолдансын;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әскерге шақырылушылармен әскери-патриоттық тәрбие жөнінде жұмысты өткізу үшін шақыру учаскесінде үгіт бекетін ұйымдастырсын.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1994 жылғы және одан үлкен жаста, бұрын шақыру учаскесінде тіркелмеген азаматтардың тіркеу кестесі жасалсын және округ әкімдеріне жеткізілсін.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2.3. «Аққайың аудандық ішкі істер бөлімі» мемлекеттік мекемесі (келісім бойынша) шақыру учаскесіне азаматтардың тіркеуін өткізу кезінде: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Қорғаныс бөлімінің мәлімдемесі бойынша әскери есепке тіркелуден бас тартқандарды іздестіру және ұстауды жүзеге асырсын;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құқықтық тәртіпті қамтамасыз ету үшін шақыру учаскесіне азаматтарды тіркеу кезінде полиция қызметкерін бөлсін;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шақыру учаскесіне дейін әскерге шақыру жасына дейінгі шақырушыларды полиция инспекторы алып баруын ұйымдастырсын.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Селолық округ әкімдері: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аудандық қорғаныс істері жөніндегі бөліміне шақыру учаскесіне тіркелуге жататын әскерге шақыру жасына дейінгі шақырылушылардың тізімін ұсынсын;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әскерге шақыру жасына дейінгі шақырылушылардың шақыру учаскесіне белгіленген мерзімде келуін және оларды әскери есепке алу жөніндегі маман мен полиция учаскесінің инспекторы бірлесіп кері алып баруды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«Аққайың аудандық экономика және қаржы бөлімі» мемлекеттік мекемесі тіркеу жөніндегі іс-шаралардың қаржыландырылуын жергілікті бюджетте осы мақсаттарға қарастырылған қаржы есебінен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шешімнің орындалуын бақылау аудан әкімінің орынбасары С.Қ. Нәсиге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шешім Қазақстан Республикасының әділет органдарында мемлекеттік тіркелген күннен бастап күшіне енеді және бұқаралық ақпарат құралдарында бірінші ресми жарияланған кезден бастап 10 күнтізбелік күн өткеннен кейін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Р. Елубаев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КЕЛІСІЛГЕН: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Денсаулық сақтау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Солтүстік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әкімдігінің «Аққайың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орталық аурухана» коммуналдық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қазыналық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кәсіпорнының бас дәрігері                 Т.С Күсемicов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Солтүстік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ішкі істер департаментінің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«Аққайың аудандық ішкі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бөлімі»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                                    Б. А.Жахин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«Аққайың ауданының қорғаныс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істері жөніндегі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            В.В. Гриб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