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963f" w14:textId="7aa9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 үшін 2011 жылға арналған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2010 жылғы 13 желтоқсандағы N 30/6 шешімі. Солтүстік Қазақстан облысының Әділет департаментінде 2011 жылғы 18 қаңтарда N 1771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2008 жылғы 10 желтоқсандағы № 99-ІV Қазақстан Республикасы Кодексінің 495-бабы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№ 148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2011 жылға арналған қоршаған ортаға эмиссия үшін төлем мөлшерлерi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бірінші ресми жариялаған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Әбиев    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 сессиясының № 30/6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2011 жылға арналған төлем мөлшерлері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Төлемақы ставкалары тиісті қаржы жылына арналған республикалық бюджет туралы заңда белгіленген айлық есептік көрсеткіш (бұдан әрі – АЕК) мөлшерін негізге ала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ставкалары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53"/>
        <w:gridCol w:w="2793"/>
        <w:gridCol w:w="2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033"/>
        <w:gridCol w:w="44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(АЕК)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тотықтары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Қозғалмалы көздерден атмосфералық ауаға ластағыш заттардың шығарындылары үшін төлемақы ставкалары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53"/>
        <w:gridCol w:w="4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 үшін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Ластағыш заттардың шығарындылары үшін төлемақы ставкалары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93"/>
        <w:gridCol w:w="44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(АЕК)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Оттегінде биологиялық сұраныс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Өндіріс және тұтыну қалдықтарын орналастырғаны үшін төлемақы ставкалары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093"/>
        <w:gridCol w:w="1653"/>
        <w:gridCol w:w="331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(Гбк) үшін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 үшін: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қалдықтар (тұрмыстық қатты қалдықтар, тазарту құрылғыларының кәріздік тұнбасы)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 өндірістік қалдықтар: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күлдер мен күл шоқтар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қалдықтары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элементарлық күкірт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 үшін, гигабеккерельмен (Гбк):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Коэффициенттер мыналарға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шешімде белгіленген төлем мөлшерлеріне Қазақстан Республикасының энергия өндіруші ұйымдарының және коммуналды қызметтер көрсеткен кезде құрылған эмиссиялардың көлеміне табиғи монополиялар субъектілері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тармақпен, -0,3;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тармақпен, -0,43;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тармақпен, 1.3.5. жолымен,-0,05;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 қалдықтарды орналастыруды атқаратын полигондар үшін тұтас-тұрмыстық қалдықтардың көлемі үшін, тұратын орны бойынша жеке тұлғалармен құрылатын төлем мөлшерлеріне, 1.1. жолмен 6,-0,2 тармақтағы.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7-тармағымен көзделген коэффициенттер қоршаған ортаға эмиссиялардың нормадан тыс көлемдерінің төлемдеріне жатпайды.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