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6d09" w14:textId="e7e6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жер беті көздерінен су ресурстарын пайдаланғаны үшін төлем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2010 жылғы 13 желтоқсандағы N 30/8 шешімі. Солтүстік Қазақстан облысының Әділет департаментінде 2011 жылғы 12 қаңтарда N 1768 тіркелді. Күші жойылды - Солтүстік Қазақстан облыстық мәслихатының 2012 жылғы 24 ақпандағы N 2/12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2012.02.24 N 2/12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2008 жылғы 10 желтоқсандағы № 99-ІV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>, 2003 жылғы 9 шілдедегі № 481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Солтүстік Қазақстан облысы бойынша жер беті көздерінен Есіл өзені бассейінінен су ресурстарын пайдаланғаны үшін төлем мөлшерлерi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бірінші ресми жариялаған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 сессиясының төрағасы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Әбиев    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30/8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Солтүстік Қазақстан облысы бойынша жер беті көздерінен Есіл өзені бассейінінен су ресурстарын пайдаланғаны үшін төлем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133"/>
        <w:gridCol w:w="1693"/>
        <w:gridCol w:w="893"/>
        <w:gridCol w:w="1573"/>
        <w:gridCol w:w="1373"/>
        <w:gridCol w:w="17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тө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мөл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гр5*гр6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қуатын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буу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кВт/сағ.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т.км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