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11a7" w14:textId="0f11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облысының су объектілерінің су қорғау аймақтары мен белдеулерін белгілеу туралы" Солтүстік Қазақстан облысы әкімдігінің 2007 жылғы 28 мамырдағы N 123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әкімдігінің 2010 жылғы 13 қыркүйектегі N 248 қаулысы. Солтүстік Қазақстан облысының Әділет департаментінде 2010 жылғы 5 қазанда N 1756 тіркелді. Күші жойылды - Солтүстік Қазақстан облысы әкімдігінің 2015 жылғы 9 сәуірдегі N 120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әкімдігінің 9.04.2015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N 120 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9 шілдедегі № 481 Су Кодексінің 116-бабы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39-бабы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№ 148 Заңы 27-бабы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8-1) </w:t>
      </w:r>
      <w:r>
        <w:rPr>
          <w:rFonts w:ascii="Times New Roman"/>
          <w:b w:val="false"/>
          <w:i w:val="false"/>
          <w:color w:val="000000"/>
          <w:sz w:val="28"/>
        </w:rPr>
        <w:t>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"Нормативтік құқықтық актілер туралы" Қазақстан Республикасының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әкімдігінің 2007 жылғы 28 мамырдағы № 123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Тізімінде 2007 жылғы 25 маусымда № 1647 тіркелген)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"Жергілікті мемлекеттік басқару туралы" сөзінен кейінгі преамбула "және өзін-өзі басқару" сөзімен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тармақтағы "Департаментке" сөзі "Басқармаға" сөзіне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тармақтағы "С.С.Біләловке" сөзі "А.С.Сапаровқа" сөзіне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1-қосымшасы қосымшаға сай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06"/>
        <w:gridCol w:w="5194"/>
      </w:tblGrid>
      <w:tr>
        <w:trPr>
          <w:trHeight w:val="30" w:hRule="atLeast"/>
        </w:trPr>
        <w:tc>
          <w:tcPr>
            <w:tcW w:w="7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Біләлов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ресурстары жөніндегі 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ресурстарын пайдалануды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реттеу және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бассейндік инспекциясы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бастығының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Сулейменов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санитарлық-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эпидемиологиялық қадағалау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 департаментінің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Исенеев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әкімдігінің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қыркүйектегі № 248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әкімдігінің 2007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мамырдағы №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қаулысына қосымша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облысының су объектілерінің су қорғау аймақтары мен белдеулері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2"/>
        <w:gridCol w:w="987"/>
        <w:gridCol w:w="1536"/>
        <w:gridCol w:w="2626"/>
        <w:gridCol w:w="2627"/>
        <w:gridCol w:w="2992"/>
      </w:tblGrid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(ауылдық округ,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Лобановский, Лобаново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Тоқшын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Қазан, Екатериновка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Железнинский, Богатое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Курганское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Қазан, Усердное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Первомайский, Кабань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Суаткөл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Жамбыл, 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Озерный, Майбалық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Майбалық, Жалтырша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Благовещенка, Майбалық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Пресновка, Островка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Благовещенский, Благовещенка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Благовещенский, Благовещенка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Лапушки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Железнинский, Лопушки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Железнинский, Лопушки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Пресновский, Пресновка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Шырықмай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Майбалық, Жалтырша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Озерный, Ақбалық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Логуново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Соколовский, Соколовка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Налобинский-Виноградовский, Сергино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Налобинский, Дубровное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Гайдуково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Налобинский, Гайдуково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Рассветский, Рассвет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Сиверга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Лесной-Якорьский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Пестрое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Петропавл, Прибрежный, Тепличное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Вагулинский, Вагулино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Беловский, 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Беловский, Щучье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Беловский, Студенное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Беловский, Прогресс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Казачье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Дубровинский, Михайловка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Краснознаменский, Беловка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Дубровинский, Дубровное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Беловский, 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Беловский, Чистое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Менгесер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Қызыләскер-Новомихайловка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Краснознаменский, Калугино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Федосейкино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Воскресеновский, Воскресеновка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Бірлік, Рузаевка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атындағы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Лебяжинский, Лебяжье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Лебяжинский, Лебяжье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Зарослое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Гавринский, Зарослое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Рявкино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Фурмановский, Рявкино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Дзержинский-Москворецкий, Москворецкое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Дмитриевский, Дмитриевка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Дмитриевский, Дмитриевка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