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6742d" w14:textId="fd674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Солтүстік Қазақстан облысының облыстық бюджеті туралы" Солтүстік Қазақстан облыстық мәслихаттың 2009 жылғы 20 желтоқсандағы N 20/1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облыстық мәслихатының 2010 жылғы 30 наурыздағы N 23/1 шешімі. Солтүстік Қазақстан облысының Әділет департаментінде 2010 жылғы 14 сәуірде N 1743 тіркелді. Күші жойылды - Солтүстік Қазақстан облыстық мәслихатының 2010 жылғы 13 желтоқсандағы N 30/17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облыстық мәслихатының 2010.12.13 N 30/17 Шешімімен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2008 жылғы 4 желтоқсандағы № 95-IV Бюджет кодексінің </w:t>
      </w:r>
      <w:r>
        <w:rPr>
          <w:rFonts w:ascii="Times New Roman"/>
          <w:b w:val="false"/>
          <w:i w:val="false"/>
          <w:color w:val="000000"/>
          <w:sz w:val="28"/>
        </w:rPr>
        <w:t>108-бабына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Облыстық мәслихаттың IV шақырымы он үшінші сессиясының «2010-2012 жылдарға арналған Солтүстік Қазақстан облысының облыстық бюджеті туралы» 2009 жылғы 20 желтоқсандағы № 20/1 </w:t>
      </w:r>
      <w:r>
        <w:rPr>
          <w:rFonts w:ascii="Times New Roman"/>
          <w:b w:val="false"/>
          <w:i w:val="false"/>
          <w:color w:val="000000"/>
          <w:sz w:val="28"/>
        </w:rPr>
        <w:t>шешіміне</w:t>
      </w:r>
      <w:r>
        <w:rPr>
          <w:rFonts w:ascii="Times New Roman"/>
          <w:b w:val="false"/>
          <w:i w:val="false"/>
          <w:color w:val="000000"/>
          <w:sz w:val="28"/>
        </w:rPr>
        <w:t xml:space="preserve"> (2009 жылғы 30 желтоқсандағы № 1734 мемлекеттік тіркеу тізілімінде тіркелген, 2010 жылғы 12 қаңтардағы «Солтүстік Қазақстан», 2010 жылғы 12 қаңтардағы «Северный Казахстан» газеттерінде жарияланған) мына өзгерістер мен толықтыру енгізілсін:</w:t>
      </w:r>
      <w:r>
        <w:br/>
      </w:r>
      <w:r>
        <w:rPr>
          <w:rFonts w:ascii="Times New Roman"/>
          <w:b w:val="false"/>
          <w:i w:val="false"/>
          <w:color w:val="000000"/>
          <w:sz w:val="28"/>
        </w:rPr>
        <w:t>
      1 тармақта:</w:t>
      </w:r>
      <w:r>
        <w:br/>
      </w:r>
      <w:r>
        <w:rPr>
          <w:rFonts w:ascii="Times New Roman"/>
          <w:b w:val="false"/>
          <w:i w:val="false"/>
          <w:color w:val="000000"/>
          <w:sz w:val="28"/>
        </w:rPr>
        <w:t>
      1) тармақшада</w:t>
      </w:r>
      <w:r>
        <w:br/>
      </w:r>
      <w:r>
        <w:rPr>
          <w:rFonts w:ascii="Times New Roman"/>
          <w:b w:val="false"/>
          <w:i w:val="false"/>
          <w:color w:val="000000"/>
          <w:sz w:val="28"/>
        </w:rPr>
        <w:t>
      «70 464 390» цифрлары «71 317 900,6» цифрларымен ауыстырылсын;</w:t>
      </w:r>
      <w:r>
        <w:br/>
      </w:r>
      <w:r>
        <w:rPr>
          <w:rFonts w:ascii="Times New Roman"/>
          <w:b w:val="false"/>
          <w:i w:val="false"/>
          <w:color w:val="000000"/>
          <w:sz w:val="28"/>
        </w:rPr>
        <w:t>
      «6 659 731» цифрлары «6 820 218» цифрларымен ауыстырылсын;</w:t>
      </w:r>
      <w:r>
        <w:br/>
      </w:r>
      <w:r>
        <w:rPr>
          <w:rFonts w:ascii="Times New Roman"/>
          <w:b w:val="false"/>
          <w:i w:val="false"/>
          <w:color w:val="000000"/>
          <w:sz w:val="28"/>
        </w:rPr>
        <w:t>
      «70 997» цифрлары «479 574» цифрларымен ауыстырылсын;</w:t>
      </w:r>
      <w:r>
        <w:br/>
      </w:r>
      <w:r>
        <w:rPr>
          <w:rFonts w:ascii="Times New Roman"/>
          <w:b w:val="false"/>
          <w:i w:val="false"/>
          <w:color w:val="000000"/>
          <w:sz w:val="28"/>
        </w:rPr>
        <w:t xml:space="preserve">
      келесі мазмұндағы жолмен толықтырылсын: </w:t>
      </w:r>
      <w:r>
        <w:br/>
      </w:r>
      <w:r>
        <w:rPr>
          <w:rFonts w:ascii="Times New Roman"/>
          <w:b w:val="false"/>
          <w:i w:val="false"/>
          <w:color w:val="000000"/>
          <w:sz w:val="28"/>
        </w:rPr>
        <w:t>
      «негізгі капиталды сатудан түскен түсімдер – 1 288 мың теңге;»;</w:t>
      </w:r>
      <w:r>
        <w:br/>
      </w:r>
      <w:r>
        <w:rPr>
          <w:rFonts w:ascii="Times New Roman"/>
          <w:b w:val="false"/>
          <w:i w:val="false"/>
          <w:color w:val="000000"/>
          <w:sz w:val="28"/>
        </w:rPr>
        <w:t>
      «63 733 662» цифрлары «64 016 820,6» цифрларымен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«70 356 232» цифрлары «71 643 832,3» цифрларымен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«654 582» цифрлары «353 117,1» цифрларымен ауыстырылсын;</w:t>
      </w:r>
      <w:r>
        <w:br/>
      </w:r>
      <w:r>
        <w:rPr>
          <w:rFonts w:ascii="Times New Roman"/>
          <w:b w:val="false"/>
          <w:i w:val="false"/>
          <w:color w:val="000000"/>
          <w:sz w:val="28"/>
        </w:rPr>
        <w:t>
      «1 127 582» цифрлары «1 034 367,1» цифрларымен ауыстырылсын;</w:t>
      </w:r>
      <w:r>
        <w:br/>
      </w:r>
      <w:r>
        <w:rPr>
          <w:rFonts w:ascii="Times New Roman"/>
          <w:b w:val="false"/>
          <w:i w:val="false"/>
          <w:color w:val="000000"/>
          <w:sz w:val="28"/>
        </w:rPr>
        <w:t>
      «473 000» цифрлары «681 250» цифрларымен ауыстырылсын;</w:t>
      </w:r>
      <w:r>
        <w:br/>
      </w:r>
      <w:r>
        <w:rPr>
          <w:rFonts w:ascii="Times New Roman"/>
          <w:b w:val="false"/>
          <w:i w:val="false"/>
          <w:color w:val="000000"/>
          <w:sz w:val="28"/>
        </w:rPr>
        <w:t>
      4) тармақшада</w:t>
      </w:r>
      <w:r>
        <w:br/>
      </w:r>
      <w:r>
        <w:rPr>
          <w:rFonts w:ascii="Times New Roman"/>
          <w:b w:val="false"/>
          <w:i w:val="false"/>
          <w:color w:val="000000"/>
          <w:sz w:val="28"/>
        </w:rPr>
        <w:t>
      «-2 000» цифрлары «108 000» цифрларымен ауыстырылсын;</w:t>
      </w:r>
      <w:r>
        <w:br/>
      </w:r>
      <w:r>
        <w:rPr>
          <w:rFonts w:ascii="Times New Roman"/>
          <w:b w:val="false"/>
          <w:i w:val="false"/>
          <w:color w:val="000000"/>
          <w:sz w:val="28"/>
        </w:rPr>
        <w:t xml:space="preserve">
      келесі мазмұндағы жолмен толықтырылсын: </w:t>
      </w:r>
      <w:r>
        <w:br/>
      </w:r>
      <w:r>
        <w:rPr>
          <w:rFonts w:ascii="Times New Roman"/>
          <w:b w:val="false"/>
          <w:i w:val="false"/>
          <w:color w:val="000000"/>
          <w:sz w:val="28"/>
        </w:rPr>
        <w:t>
      «қаржылық активтерді сатып алу – 110 000 мың теңге;»;</w:t>
      </w:r>
      <w:r>
        <w:br/>
      </w:r>
      <w:r>
        <w:rPr>
          <w:rFonts w:ascii="Times New Roman"/>
          <w:b w:val="false"/>
          <w:i w:val="false"/>
          <w:color w:val="000000"/>
          <w:sz w:val="28"/>
        </w:rPr>
        <w:t>
      5) тармақшада</w:t>
      </w:r>
      <w:r>
        <w:br/>
      </w:r>
      <w:r>
        <w:rPr>
          <w:rFonts w:ascii="Times New Roman"/>
          <w:b w:val="false"/>
          <w:i w:val="false"/>
          <w:color w:val="000000"/>
          <w:sz w:val="28"/>
        </w:rPr>
        <w:t>
      «-544 424» цифрлары «-787 048,8» цифрларымен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«544 424» цифрлары «787 048,8» цифрларымен ауыстырылсын;</w:t>
      </w:r>
      <w:r>
        <w:br/>
      </w:r>
      <w:r>
        <w:rPr>
          <w:rFonts w:ascii="Times New Roman"/>
          <w:b w:val="false"/>
          <w:i w:val="false"/>
          <w:color w:val="000000"/>
          <w:sz w:val="28"/>
        </w:rPr>
        <w:t>
      7 тармақта:</w:t>
      </w:r>
      <w:r>
        <w:br/>
      </w:r>
      <w:r>
        <w:rPr>
          <w:rFonts w:ascii="Times New Roman"/>
          <w:b w:val="false"/>
          <w:i w:val="false"/>
          <w:color w:val="000000"/>
          <w:sz w:val="28"/>
        </w:rPr>
        <w:t>
      «1 788 754» цифрлары «932 821» цифрларымен ауыстырылсын;</w:t>
      </w:r>
      <w:r>
        <w:br/>
      </w:r>
      <w:r>
        <w:rPr>
          <w:rFonts w:ascii="Times New Roman"/>
          <w:b w:val="false"/>
          <w:i w:val="false"/>
          <w:color w:val="000000"/>
          <w:sz w:val="28"/>
        </w:rPr>
        <w:t xml:space="preserve">
      8 тармақта: </w:t>
      </w:r>
      <w:r>
        <w:br/>
      </w:r>
      <w:r>
        <w:rPr>
          <w:rFonts w:ascii="Times New Roman"/>
          <w:b w:val="false"/>
          <w:i w:val="false"/>
          <w:color w:val="000000"/>
          <w:sz w:val="28"/>
        </w:rPr>
        <w:t>
      1) тармақшада</w:t>
      </w:r>
      <w:r>
        <w:br/>
      </w:r>
      <w:r>
        <w:rPr>
          <w:rFonts w:ascii="Times New Roman"/>
          <w:b w:val="false"/>
          <w:i w:val="false"/>
          <w:color w:val="000000"/>
          <w:sz w:val="28"/>
        </w:rPr>
        <w:t>
      «145 812» цифрлары «148 662» цифрларымен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«114 883» цифрлары «173 946» цифрларымен ауыстырылсын;</w:t>
      </w:r>
      <w:r>
        <w:br/>
      </w:r>
      <w:r>
        <w:rPr>
          <w:rFonts w:ascii="Times New Roman"/>
          <w:b w:val="false"/>
          <w:i w:val="false"/>
          <w:color w:val="000000"/>
          <w:sz w:val="28"/>
        </w:rPr>
        <w:t>
      4) тармақшада</w:t>
      </w:r>
      <w:r>
        <w:br/>
      </w:r>
      <w:r>
        <w:rPr>
          <w:rFonts w:ascii="Times New Roman"/>
          <w:b w:val="false"/>
          <w:i w:val="false"/>
          <w:color w:val="000000"/>
          <w:sz w:val="28"/>
        </w:rPr>
        <w:t>
      «923 960» цифрлары «791 453» цифрларымен ауыстырылсын;</w:t>
      </w:r>
      <w:r>
        <w:br/>
      </w:r>
      <w:r>
        <w:rPr>
          <w:rFonts w:ascii="Times New Roman"/>
          <w:b w:val="false"/>
          <w:i w:val="false"/>
          <w:color w:val="000000"/>
          <w:sz w:val="28"/>
        </w:rPr>
        <w:t>
      9), 10) тармақшалар жаңа редакцияда жазылсын:</w:t>
      </w:r>
      <w:r>
        <w:br/>
      </w:r>
      <w:r>
        <w:rPr>
          <w:rFonts w:ascii="Times New Roman"/>
          <w:b w:val="false"/>
          <w:i w:val="false"/>
          <w:color w:val="000000"/>
          <w:sz w:val="28"/>
        </w:rPr>
        <w:t>
      «9) 323 095 мың теңге -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 – 1945 3 қыркүйек аралығындағы кезеңде майдандағы армия құрамына кірмеген әскери бөлімдерде, мекемелерде, әскери оқу орындарында әскери қызмет өткерген, «1941-1945 жж.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w:t>
      </w:r>
      <w:r>
        <w:br/>
      </w:r>
      <w:r>
        <w:rPr>
          <w:rFonts w:ascii="Times New Roman"/>
          <w:b w:val="false"/>
          <w:i w:val="false"/>
          <w:color w:val="000000"/>
          <w:sz w:val="28"/>
        </w:rPr>
        <w:t>
      10) 15 876 мың теңге – Ұлы Отан соғысы қатысушылары мен мүгедектерінің Тәуелсіз Мемлекеттер Достастығы елдері, Қазақстан Республикасы аумағы бойынша жол жүруін қамтамасыз етуге, сондай-ақ Ұлы Отан соғысы Жеңісінің 65 жылдығына орай Мәскеу, Астана қалаларында өтетін шерулерге қатысуы үшін олардың және олармен жүрген адамдардың тамақтану, туру, жол жүру шығыстарын төлеуге;»;</w:t>
      </w:r>
      <w:r>
        <w:br/>
      </w:r>
      <w:r>
        <w:rPr>
          <w:rFonts w:ascii="Times New Roman"/>
          <w:b w:val="false"/>
          <w:i w:val="false"/>
          <w:color w:val="000000"/>
          <w:sz w:val="28"/>
        </w:rPr>
        <w:t>
      11) тармақшада</w:t>
      </w:r>
      <w:r>
        <w:br/>
      </w:r>
      <w:r>
        <w:rPr>
          <w:rFonts w:ascii="Times New Roman"/>
          <w:b w:val="false"/>
          <w:i w:val="false"/>
          <w:color w:val="000000"/>
          <w:sz w:val="28"/>
        </w:rPr>
        <w:t>
      «205 563» цифрлары «213 623» цифрларымен ауыстырылсын;</w:t>
      </w:r>
      <w:r>
        <w:br/>
      </w:r>
      <w:r>
        <w:rPr>
          <w:rFonts w:ascii="Times New Roman"/>
          <w:b w:val="false"/>
          <w:i w:val="false"/>
          <w:color w:val="000000"/>
          <w:sz w:val="28"/>
        </w:rPr>
        <w:t>
      13) тармақшада</w:t>
      </w:r>
      <w:r>
        <w:br/>
      </w:r>
      <w:r>
        <w:rPr>
          <w:rFonts w:ascii="Times New Roman"/>
          <w:b w:val="false"/>
          <w:i w:val="false"/>
          <w:color w:val="000000"/>
          <w:sz w:val="28"/>
        </w:rPr>
        <w:t>
      «353 176» цифрлары «363 545» цифрларымен ауыстырылсын;</w:t>
      </w:r>
      <w:r>
        <w:br/>
      </w:r>
      <w:r>
        <w:rPr>
          <w:rFonts w:ascii="Times New Roman"/>
          <w:b w:val="false"/>
          <w:i w:val="false"/>
          <w:color w:val="000000"/>
          <w:sz w:val="28"/>
        </w:rPr>
        <w:t>
      16) тармақшада</w:t>
      </w:r>
      <w:r>
        <w:br/>
      </w:r>
      <w:r>
        <w:rPr>
          <w:rFonts w:ascii="Times New Roman"/>
          <w:b w:val="false"/>
          <w:i w:val="false"/>
          <w:color w:val="000000"/>
          <w:sz w:val="28"/>
        </w:rPr>
        <w:t>
      «5 595 652» цифрлары «5 353 035» цифрларымен ауыстырылсын;</w:t>
      </w:r>
      <w:r>
        <w:br/>
      </w:r>
      <w:r>
        <w:rPr>
          <w:rFonts w:ascii="Times New Roman"/>
          <w:b w:val="false"/>
          <w:i w:val="false"/>
          <w:color w:val="000000"/>
          <w:sz w:val="28"/>
        </w:rPr>
        <w:t>
      «2 955 191» цифрлары «2 712 574» цифрларымен ауыстырылсын;</w:t>
      </w:r>
      <w:r>
        <w:br/>
      </w:r>
      <w:r>
        <w:rPr>
          <w:rFonts w:ascii="Times New Roman"/>
          <w:b w:val="false"/>
          <w:i w:val="false"/>
          <w:color w:val="000000"/>
          <w:sz w:val="28"/>
        </w:rPr>
        <w:t>
      20) тармақшада</w:t>
      </w:r>
      <w:r>
        <w:br/>
      </w:r>
      <w:r>
        <w:rPr>
          <w:rFonts w:ascii="Times New Roman"/>
          <w:b w:val="false"/>
          <w:i w:val="false"/>
          <w:color w:val="000000"/>
          <w:sz w:val="28"/>
        </w:rPr>
        <w:t>
      «926 286» цифрлары «933 903» цифрларымен ауыстырылсын;</w:t>
      </w:r>
      <w:r>
        <w:br/>
      </w:r>
      <w:r>
        <w:rPr>
          <w:rFonts w:ascii="Times New Roman"/>
          <w:b w:val="false"/>
          <w:i w:val="false"/>
          <w:color w:val="000000"/>
          <w:sz w:val="28"/>
        </w:rPr>
        <w:t>
      «206 192» цифрлары «213 809» цифрларымен ауыстырылсын;</w:t>
      </w:r>
      <w:r>
        <w:br/>
      </w:r>
      <w:r>
        <w:rPr>
          <w:rFonts w:ascii="Times New Roman"/>
          <w:b w:val="false"/>
          <w:i w:val="false"/>
          <w:color w:val="000000"/>
          <w:sz w:val="28"/>
        </w:rPr>
        <w:t>
      21) тармақшада</w:t>
      </w:r>
      <w:r>
        <w:br/>
      </w:r>
      <w:r>
        <w:rPr>
          <w:rFonts w:ascii="Times New Roman"/>
          <w:b w:val="false"/>
          <w:i w:val="false"/>
          <w:color w:val="000000"/>
          <w:sz w:val="28"/>
        </w:rPr>
        <w:t>
      «106 549» цифрлары «113 303» цифрларымен ауыстырылсын;</w:t>
      </w:r>
      <w:r>
        <w:br/>
      </w:r>
      <w:r>
        <w:rPr>
          <w:rFonts w:ascii="Times New Roman"/>
          <w:b w:val="false"/>
          <w:i w:val="false"/>
          <w:color w:val="000000"/>
          <w:sz w:val="28"/>
        </w:rPr>
        <w:t>
      «97 104» цифрлары «102 512» цифрларымен ауыстырылсын;</w:t>
      </w:r>
      <w:r>
        <w:br/>
      </w:r>
      <w:r>
        <w:rPr>
          <w:rFonts w:ascii="Times New Roman"/>
          <w:b w:val="false"/>
          <w:i w:val="false"/>
          <w:color w:val="000000"/>
          <w:sz w:val="28"/>
        </w:rPr>
        <w:t>
      «9 445» цифрлары «10 791» цифрларымен ауыстырылсын;</w:t>
      </w:r>
      <w:r>
        <w:br/>
      </w:r>
      <w:r>
        <w:rPr>
          <w:rFonts w:ascii="Times New Roman"/>
          <w:b w:val="false"/>
          <w:i w:val="false"/>
          <w:color w:val="000000"/>
          <w:sz w:val="28"/>
        </w:rPr>
        <w:t>
      22) тармақшада</w:t>
      </w:r>
      <w:r>
        <w:br/>
      </w:r>
      <w:r>
        <w:rPr>
          <w:rFonts w:ascii="Times New Roman"/>
          <w:b w:val="false"/>
          <w:i w:val="false"/>
          <w:color w:val="000000"/>
          <w:sz w:val="28"/>
        </w:rPr>
        <w:t>
      «1 520» цифрлары «1 699» цифрларымен ауыстырылсын;</w:t>
      </w:r>
      <w:r>
        <w:br/>
      </w:r>
      <w:r>
        <w:rPr>
          <w:rFonts w:ascii="Times New Roman"/>
          <w:b w:val="false"/>
          <w:i w:val="false"/>
          <w:color w:val="000000"/>
          <w:sz w:val="28"/>
        </w:rPr>
        <w:t>
      25) тармақшада</w:t>
      </w:r>
      <w:r>
        <w:br/>
      </w:r>
      <w:r>
        <w:rPr>
          <w:rFonts w:ascii="Times New Roman"/>
          <w:b w:val="false"/>
          <w:i w:val="false"/>
          <w:color w:val="000000"/>
          <w:sz w:val="28"/>
        </w:rPr>
        <w:t>
      «81 242» цифрлары «750 742» цифрларымен ауыстырылсын;</w:t>
      </w:r>
      <w:r>
        <w:br/>
      </w:r>
      <w:r>
        <w:rPr>
          <w:rFonts w:ascii="Times New Roman"/>
          <w:b w:val="false"/>
          <w:i w:val="false"/>
          <w:color w:val="000000"/>
          <w:sz w:val="28"/>
        </w:rPr>
        <w:t>
      келесі мазмұндағы 28, 29 тармақшалармен толықтырылсын:</w:t>
      </w:r>
      <w:r>
        <w:br/>
      </w:r>
      <w:r>
        <w:rPr>
          <w:rFonts w:ascii="Times New Roman"/>
          <w:b w:val="false"/>
          <w:i w:val="false"/>
          <w:color w:val="000000"/>
          <w:sz w:val="28"/>
        </w:rPr>
        <w:t>
      «28) «Мак» операциясын өткізуге - 2 453 мың теңге;</w:t>
      </w:r>
      <w:r>
        <w:br/>
      </w:r>
      <w:r>
        <w:rPr>
          <w:rFonts w:ascii="Times New Roman"/>
          <w:b w:val="false"/>
          <w:i w:val="false"/>
          <w:color w:val="000000"/>
          <w:sz w:val="28"/>
        </w:rPr>
        <w:t>
      29) білім берудің мектепке дейінгі ұйымдарындағы мемлекеттік білімдік тапсырысты іске асыруға – 710 965 мың теңге»;</w:t>
      </w:r>
      <w:r>
        <w:br/>
      </w:r>
      <w:r>
        <w:rPr>
          <w:rFonts w:ascii="Times New Roman"/>
          <w:b w:val="false"/>
          <w:i w:val="false"/>
          <w:color w:val="000000"/>
          <w:sz w:val="28"/>
        </w:rPr>
        <w:t>
      11 тармақта:</w:t>
      </w:r>
      <w:r>
        <w:br/>
      </w:r>
      <w:r>
        <w:rPr>
          <w:rFonts w:ascii="Times New Roman"/>
          <w:b w:val="false"/>
          <w:i w:val="false"/>
          <w:color w:val="000000"/>
          <w:sz w:val="28"/>
        </w:rPr>
        <w:t>
      «3 122 459» цифрлары «1 590 942» цифрларымен ауыстырылсын;</w:t>
      </w:r>
      <w:r>
        <w:br/>
      </w:r>
      <w:r>
        <w:rPr>
          <w:rFonts w:ascii="Times New Roman"/>
          <w:b w:val="false"/>
          <w:i w:val="false"/>
          <w:color w:val="000000"/>
          <w:sz w:val="28"/>
        </w:rPr>
        <w:t>
      «557 947» цифрлары «578 121» цифрларымен ауыстырылсын;</w:t>
      </w:r>
      <w:r>
        <w:br/>
      </w:r>
      <w:r>
        <w:rPr>
          <w:rFonts w:ascii="Times New Roman"/>
          <w:b w:val="false"/>
          <w:i w:val="false"/>
          <w:color w:val="000000"/>
          <w:sz w:val="28"/>
        </w:rPr>
        <w:t>
      «6 143 380» цифрлары «6 319 989» цифрларымен ауыстырылсын;</w:t>
      </w:r>
      <w:r>
        <w:br/>
      </w:r>
      <w:r>
        <w:rPr>
          <w:rFonts w:ascii="Times New Roman"/>
          <w:b w:val="false"/>
          <w:i w:val="false"/>
          <w:color w:val="000000"/>
          <w:sz w:val="28"/>
        </w:rPr>
        <w:t>
      «33 206» цифрлары «34 195» цифрларымен ауыстырылсын;</w:t>
      </w:r>
      <w:r>
        <w:br/>
      </w:r>
      <w:r>
        <w:rPr>
          <w:rFonts w:ascii="Times New Roman"/>
          <w:b w:val="false"/>
          <w:i w:val="false"/>
          <w:color w:val="000000"/>
          <w:sz w:val="28"/>
        </w:rPr>
        <w:t>
      «3 089» цифрлары «3 255» цифрларымен ауыстырылсын;</w:t>
      </w:r>
      <w:r>
        <w:br/>
      </w:r>
      <w:r>
        <w:rPr>
          <w:rFonts w:ascii="Times New Roman"/>
          <w:b w:val="false"/>
          <w:i w:val="false"/>
          <w:color w:val="000000"/>
          <w:sz w:val="28"/>
        </w:rPr>
        <w:t>
      12 тармақта:</w:t>
      </w:r>
      <w:r>
        <w:br/>
      </w:r>
      <w:r>
        <w:rPr>
          <w:rFonts w:ascii="Times New Roman"/>
          <w:b w:val="false"/>
          <w:i w:val="false"/>
          <w:color w:val="000000"/>
          <w:sz w:val="28"/>
        </w:rPr>
        <w:t>
      «2 170 766» цифрлары «2 562 053» цифрларымен ауыстырылсын;</w:t>
      </w:r>
      <w:r>
        <w:br/>
      </w:r>
      <w:r>
        <w:rPr>
          <w:rFonts w:ascii="Times New Roman"/>
          <w:b w:val="false"/>
          <w:i w:val="false"/>
          <w:color w:val="000000"/>
          <w:sz w:val="28"/>
        </w:rPr>
        <w:t>
      келесі мазмұндағы 12-1 тармақпен толықтырылсын:</w:t>
      </w:r>
      <w:r>
        <w:br/>
      </w:r>
      <w:r>
        <w:rPr>
          <w:rFonts w:ascii="Times New Roman"/>
          <w:b w:val="false"/>
          <w:i w:val="false"/>
          <w:color w:val="000000"/>
          <w:sz w:val="28"/>
        </w:rPr>
        <w:t>
      «12-1. 5 қосымшаға сәйкес облыстық бюджеттің шығыстары қаржылық жыл басына 242 624,8 мың теңге сомада қалыптасқан облыстық бюджет қаражатының бос қалдықтары және 2009 жылы пайдаланылмаған республикалық және облыстық бюджеттерден 7 490,9 мың теңге сомада және мақсатты арналуы бойынша пайдаланылмаған 11 054,7 мың теңге сомада берілген нысаналы трансферттерді қайтару есебінен көзделсін»;</w:t>
      </w:r>
      <w:r>
        <w:br/>
      </w:r>
      <w:r>
        <w:rPr>
          <w:rFonts w:ascii="Times New Roman"/>
          <w:b w:val="false"/>
          <w:i w:val="false"/>
          <w:color w:val="000000"/>
          <w:sz w:val="28"/>
        </w:rPr>
        <w:t>
      13 тармақта:</w:t>
      </w:r>
      <w:r>
        <w:br/>
      </w:r>
      <w:r>
        <w:rPr>
          <w:rFonts w:ascii="Times New Roman"/>
          <w:b w:val="false"/>
          <w:i w:val="false"/>
          <w:color w:val="000000"/>
          <w:sz w:val="28"/>
        </w:rPr>
        <w:t>
      «134 000» цифрлары «80 000» цифрларымен ауыстырылсын;</w:t>
      </w:r>
      <w:r>
        <w:br/>
      </w:r>
      <w:r>
        <w:rPr>
          <w:rFonts w:ascii="Times New Roman"/>
          <w:b w:val="false"/>
          <w:i w:val="false"/>
          <w:color w:val="000000"/>
          <w:sz w:val="28"/>
        </w:rPr>
        <w:t>
      көрсетілген шешімге 1 қосымша осы шешімге 1 қосымшаға сәйкес жаңа редакцияда жазылсын (қоса беріледі).</w:t>
      </w:r>
      <w:r>
        <w:br/>
      </w:r>
      <w:r>
        <w:rPr>
          <w:rFonts w:ascii="Times New Roman"/>
          <w:b w:val="false"/>
          <w:i w:val="false"/>
          <w:color w:val="000000"/>
          <w:sz w:val="28"/>
        </w:rPr>
        <w:t>
      Осы шешімге 2 қосымшаға сәйкес көрсетілген шешімге 5 қосымшамен толықтырылсын.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енгізіледі.</w:t>
      </w:r>
    </w:p>
    <w:bookmarkEnd w:id="1"/>
    <w:p>
      <w:pPr>
        <w:spacing w:after="0"/>
        <w:ind w:left="0"/>
        <w:jc w:val="both"/>
      </w:pPr>
      <w:r>
        <w:rPr>
          <w:rFonts w:ascii="Times New Roman"/>
          <w:b w:val="false"/>
          <w:i/>
          <w:color w:val="000000"/>
          <w:sz w:val="28"/>
        </w:rPr>
        <w:t>      Облыстық мәслихаттың</w:t>
      </w:r>
      <w:r>
        <w:br/>
      </w:r>
      <w:r>
        <w:rPr>
          <w:rFonts w:ascii="Times New Roman"/>
          <w:b w:val="false"/>
          <w:i w:val="false"/>
          <w:color w:val="000000"/>
          <w:sz w:val="28"/>
        </w:rPr>
        <w:t>
</w:t>
      </w:r>
      <w:r>
        <w:rPr>
          <w:rFonts w:ascii="Times New Roman"/>
          <w:b w:val="false"/>
          <w:i/>
          <w:color w:val="000000"/>
          <w:sz w:val="28"/>
        </w:rPr>
        <w:t>      ХІІІ сессиясының төрағасы,</w:t>
      </w:r>
      <w:r>
        <w:br/>
      </w:r>
      <w:r>
        <w:rPr>
          <w:rFonts w:ascii="Times New Roman"/>
          <w:b w:val="false"/>
          <w:i w:val="false"/>
          <w:color w:val="000000"/>
          <w:sz w:val="28"/>
        </w:rPr>
        <w:t>
</w:t>
      </w:r>
      <w:r>
        <w:rPr>
          <w:rFonts w:ascii="Times New Roman"/>
          <w:b w:val="false"/>
          <w:i/>
          <w:color w:val="000000"/>
          <w:sz w:val="28"/>
        </w:rPr>
        <w:t>      Облыстық мәслихаттың хатшысы               Қ. Едіресов</w:t>
      </w:r>
    </w:p>
    <w:bookmarkStart w:name="z4" w:id="2"/>
    <w:p>
      <w:pPr>
        <w:spacing w:after="0"/>
        <w:ind w:left="0"/>
        <w:jc w:val="both"/>
      </w:pPr>
      <w:r>
        <w:rPr>
          <w:rFonts w:ascii="Times New Roman"/>
          <w:b w:val="false"/>
          <w:i w:val="false"/>
          <w:color w:val="000000"/>
          <w:sz w:val="28"/>
        </w:rPr>
        <w:t>
Облыс мәслихаты сессиясының</w:t>
      </w:r>
      <w:r>
        <w:br/>
      </w:r>
      <w:r>
        <w:rPr>
          <w:rFonts w:ascii="Times New Roman"/>
          <w:b w:val="false"/>
          <w:i w:val="false"/>
          <w:color w:val="000000"/>
          <w:sz w:val="28"/>
        </w:rPr>
        <w:t>
2010 жылғы 30 наурыздағы № 23/1 шешіміне</w:t>
      </w:r>
      <w:r>
        <w:br/>
      </w:r>
      <w:r>
        <w:rPr>
          <w:rFonts w:ascii="Times New Roman"/>
          <w:b w:val="false"/>
          <w:i w:val="false"/>
          <w:color w:val="000000"/>
          <w:sz w:val="28"/>
        </w:rPr>
        <w:t>
1-қосымша</w:t>
      </w:r>
    </w:p>
    <w:bookmarkEnd w:id="2"/>
    <w:p>
      <w:pPr>
        <w:spacing w:after="0"/>
        <w:ind w:left="0"/>
        <w:jc w:val="both"/>
      </w:pPr>
      <w:r>
        <w:rPr>
          <w:rFonts w:ascii="Times New Roman"/>
          <w:b w:val="false"/>
          <w:i w:val="false"/>
          <w:color w:val="000000"/>
          <w:sz w:val="28"/>
        </w:rPr>
        <w:t>Облыс мәслихаты сессиясының</w:t>
      </w:r>
      <w:r>
        <w:br/>
      </w:r>
      <w:r>
        <w:rPr>
          <w:rFonts w:ascii="Times New Roman"/>
          <w:b w:val="false"/>
          <w:i w:val="false"/>
          <w:color w:val="000000"/>
          <w:sz w:val="28"/>
        </w:rPr>
        <w:t>
2009 жылғы 20 желтоқсандағы № 20/1 шешіміне</w:t>
      </w:r>
      <w:r>
        <w:br/>
      </w:r>
      <w:r>
        <w:rPr>
          <w:rFonts w:ascii="Times New Roman"/>
          <w:b w:val="false"/>
          <w:i w:val="false"/>
          <w:color w:val="000000"/>
          <w:sz w:val="28"/>
        </w:rPr>
        <w:t>
1-қосымша</w:t>
      </w:r>
    </w:p>
    <w:p>
      <w:pPr>
        <w:spacing w:after="0"/>
        <w:ind w:left="0"/>
        <w:jc w:val="left"/>
      </w:pPr>
      <w:r>
        <w:rPr>
          <w:rFonts w:ascii="Times New Roman"/>
          <w:b/>
          <w:i w:val="false"/>
          <w:color w:val="000000"/>
        </w:rPr>
        <w:t xml:space="preserve"> 2010 жылға арналған Солтүстік Қазақстан облыстық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53"/>
        <w:gridCol w:w="773"/>
        <w:gridCol w:w="7253"/>
        <w:gridCol w:w="257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71 317 900,6</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6 820 218</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5 957 131</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5 957 131</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iшкi салықтар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863 087</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863 087</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479 574</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w:t>
            </w:r>
            <w:r>
              <w:br/>
            </w:r>
            <w:r>
              <w:rPr>
                <w:rFonts w:ascii="Times New Roman"/>
                <w:b w:val="false"/>
                <w:i w:val="false"/>
                <w:color w:val="000000"/>
                <w:sz w:val="20"/>
              </w:rPr>
              <w:t>
кірістер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71 180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w:t>
            </w:r>
            <w:r>
              <w:br/>
            </w:r>
            <w:r>
              <w:rPr>
                <w:rFonts w:ascii="Times New Roman"/>
                <w:b w:val="false"/>
                <w:i w:val="false"/>
                <w:color w:val="000000"/>
                <w:sz w:val="20"/>
              </w:rPr>
              <w:t>
кірісі бөлігінің түсімдері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кредиттер бойынша сыйақылар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55 997</w:t>
            </w:r>
          </w:p>
        </w:tc>
      </w:tr>
      <w:tr>
        <w:trPr>
          <w:trHeight w:val="8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 (жұмыстарды,</w:t>
            </w:r>
            <w:r>
              <w:br/>
            </w:r>
            <w:r>
              <w:rPr>
                <w:rFonts w:ascii="Times New Roman"/>
                <w:b w:val="false"/>
                <w:i w:val="false"/>
                <w:color w:val="000000"/>
                <w:sz w:val="20"/>
              </w:rPr>
              <w:t>
қызметтерді) өткізуінен түсетін</w:t>
            </w:r>
            <w:r>
              <w:br/>
            </w:r>
            <w:r>
              <w:rPr>
                <w:rFonts w:ascii="Times New Roman"/>
                <w:b w:val="false"/>
                <w:i w:val="false"/>
                <w:color w:val="000000"/>
                <w:sz w:val="20"/>
              </w:rPr>
              <w:t>
түсімдер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p>
        </w:tc>
      </w:tr>
      <w:tr>
        <w:trPr>
          <w:trHeight w:val="8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 (жұмыстарды,</w:t>
            </w:r>
            <w:r>
              <w:br/>
            </w:r>
            <w:r>
              <w:rPr>
                <w:rFonts w:ascii="Times New Roman"/>
                <w:b w:val="false"/>
                <w:i w:val="false"/>
                <w:color w:val="000000"/>
                <w:sz w:val="20"/>
              </w:rPr>
              <w:t>
қызметтерді) өткізуінен түсетін</w:t>
            </w:r>
            <w:r>
              <w:br/>
            </w:r>
            <w:r>
              <w:rPr>
                <w:rFonts w:ascii="Times New Roman"/>
                <w:b w:val="false"/>
                <w:i w:val="false"/>
                <w:color w:val="000000"/>
                <w:sz w:val="20"/>
              </w:rPr>
              <w:t>
түсімдер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p>
        </w:tc>
      </w:tr>
      <w:tr>
        <w:trPr>
          <w:trHeight w:val="13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сондай-ақ</w:t>
            </w:r>
            <w:r>
              <w:br/>
            </w:r>
            <w:r>
              <w:rPr>
                <w:rFonts w:ascii="Times New Roman"/>
                <w:b w:val="false"/>
                <w:i w:val="false"/>
                <w:color w:val="000000"/>
                <w:sz w:val="20"/>
              </w:rPr>
              <w:t>
Қазақстан Республикасы Ұлттық</w:t>
            </w:r>
            <w:r>
              <w:br/>
            </w:r>
            <w:r>
              <w:rPr>
                <w:rFonts w:ascii="Times New Roman"/>
                <w:b w:val="false"/>
                <w:i w:val="false"/>
                <w:color w:val="000000"/>
                <w:sz w:val="20"/>
              </w:rPr>
              <w:t>
Банкінің бюджетінен (шығыстар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 салатын айыппұлдар,</w:t>
            </w:r>
            <w:r>
              <w:br/>
            </w:r>
            <w:r>
              <w:rPr>
                <w:rFonts w:ascii="Times New Roman"/>
                <w:b w:val="false"/>
                <w:i w:val="false"/>
                <w:color w:val="000000"/>
                <w:sz w:val="20"/>
              </w:rPr>
              <w:t>
өсімпұлдар, санкциялар, өндіріп</w:t>
            </w:r>
            <w:r>
              <w:br/>
            </w:r>
            <w:r>
              <w:rPr>
                <w:rFonts w:ascii="Times New Roman"/>
                <w:b w:val="false"/>
                <w:i w:val="false"/>
                <w:color w:val="000000"/>
                <w:sz w:val="20"/>
              </w:rPr>
              <w:t>
алулар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400 748</w:t>
            </w:r>
          </w:p>
        </w:tc>
      </w:tr>
      <w:tr>
        <w:trPr>
          <w:trHeight w:val="19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w:t>
            </w:r>
            <w:r>
              <w:br/>
            </w:r>
            <w:r>
              <w:rPr>
                <w:rFonts w:ascii="Times New Roman"/>
                <w:b w:val="false"/>
                <w:i w:val="false"/>
                <w:color w:val="000000"/>
                <w:sz w:val="20"/>
              </w:rPr>
              <w:t>
түсімдерді қоспағанда, мемлекеттік</w:t>
            </w:r>
            <w:r>
              <w:br/>
            </w:r>
            <w:r>
              <w:rPr>
                <w:rFonts w:ascii="Times New Roman"/>
                <w:b w:val="false"/>
                <w:i w:val="false"/>
                <w:color w:val="000000"/>
                <w:sz w:val="20"/>
              </w:rPr>
              <w:t>
бюджеттен қаржыландырылатын,</w:t>
            </w:r>
            <w:r>
              <w:br/>
            </w:r>
            <w:r>
              <w:rPr>
                <w:rFonts w:ascii="Times New Roman"/>
                <w:b w:val="false"/>
                <w:i w:val="false"/>
                <w:color w:val="000000"/>
                <w:sz w:val="20"/>
              </w:rPr>
              <w:t>
сондай-ақ Қазақстан Республикасы</w:t>
            </w:r>
            <w:r>
              <w:br/>
            </w:r>
            <w:r>
              <w:rPr>
                <w:rFonts w:ascii="Times New Roman"/>
                <w:b w:val="false"/>
                <w:i w:val="false"/>
                <w:color w:val="000000"/>
                <w:sz w:val="20"/>
              </w:rPr>
              <w:t>
Ұлттық Банкінің бюджетінен (шығыстар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 салатын айыппұлдар,</w:t>
            </w:r>
            <w:r>
              <w:br/>
            </w:r>
            <w:r>
              <w:rPr>
                <w:rFonts w:ascii="Times New Roman"/>
                <w:b w:val="false"/>
                <w:i w:val="false"/>
                <w:color w:val="000000"/>
                <w:sz w:val="20"/>
              </w:rPr>
              <w:t>
өсімпұлдар, санкциялар, өндіріп</w:t>
            </w:r>
            <w:r>
              <w:br/>
            </w:r>
            <w:r>
              <w:rPr>
                <w:rFonts w:ascii="Times New Roman"/>
                <w:b w:val="false"/>
                <w:i w:val="false"/>
                <w:color w:val="000000"/>
                <w:sz w:val="20"/>
              </w:rPr>
              <w:t>
алулар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400 748</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1 546</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1 546</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64 016 820,6</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w:t>
            </w:r>
            <w:r>
              <w:br/>
            </w:r>
            <w:r>
              <w:rPr>
                <w:rFonts w:ascii="Times New Roman"/>
                <w:b w:val="false"/>
                <w:i w:val="false"/>
                <w:color w:val="000000"/>
                <w:sz w:val="20"/>
              </w:rPr>
              <w:t>
органдарынан алынатын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951 366,6</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w:t>
            </w:r>
            <w:r>
              <w:br/>
            </w:r>
            <w:r>
              <w:rPr>
                <w:rFonts w:ascii="Times New Roman"/>
                <w:b w:val="false"/>
                <w:i w:val="false"/>
                <w:color w:val="000000"/>
                <w:sz w:val="20"/>
              </w:rPr>
              <w:t>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951 366,6</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63 065 454</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w:t>
            </w:r>
            <w:r>
              <w:br/>
            </w:r>
            <w:r>
              <w:rPr>
                <w:rFonts w:ascii="Times New Roman"/>
                <w:b w:val="false"/>
                <w:i w:val="false"/>
                <w:color w:val="000000"/>
                <w:sz w:val="20"/>
              </w:rPr>
              <w:t>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63 065 454</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71 643 832,3</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1 014 260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39 372</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w:t>
            </w:r>
            <w:r>
              <w:br/>
            </w:r>
            <w:r>
              <w:rPr>
                <w:rFonts w:ascii="Times New Roman"/>
                <w:b w:val="false"/>
                <w:i w:val="false"/>
                <w:color w:val="000000"/>
                <w:sz w:val="20"/>
              </w:rPr>
              <w:t xml:space="preserve">
қамтамасыз ету жөніндегі қызметтер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39 372</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684 835</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w:t>
            </w:r>
            <w:r>
              <w:br/>
            </w:r>
            <w:r>
              <w:rPr>
                <w:rFonts w:ascii="Times New Roman"/>
                <w:b w:val="false"/>
                <w:i w:val="false"/>
                <w:color w:val="000000"/>
                <w:sz w:val="20"/>
              </w:rPr>
              <w:t>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307 230</w:t>
            </w:r>
          </w:p>
        </w:tc>
      </w:tr>
      <w:tr>
        <w:trPr>
          <w:trHeight w:val="8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w:t>
            </w:r>
            <w:r>
              <w:br/>
            </w:r>
            <w:r>
              <w:rPr>
                <w:rFonts w:ascii="Times New Roman"/>
                <w:b w:val="false"/>
                <w:i w:val="false"/>
                <w:color w:val="000000"/>
                <w:sz w:val="20"/>
              </w:rPr>
              <w:t>
терезе" қағидаты бойынша мемлекеттік</w:t>
            </w:r>
            <w:r>
              <w:br/>
            </w:r>
            <w:r>
              <w:rPr>
                <w:rFonts w:ascii="Times New Roman"/>
                <w:b w:val="false"/>
                <w:i w:val="false"/>
                <w:color w:val="000000"/>
                <w:sz w:val="20"/>
              </w:rPr>
              <w:t>
қызметтер көрсететін халыққа қызмет</w:t>
            </w:r>
            <w:r>
              <w:br/>
            </w:r>
            <w:r>
              <w:rPr>
                <w:rFonts w:ascii="Times New Roman"/>
                <w:b w:val="false"/>
                <w:i w:val="false"/>
                <w:color w:val="000000"/>
                <w:sz w:val="20"/>
              </w:rPr>
              <w:t>
орталықтарының қызметін қамтамасыз</w:t>
            </w:r>
            <w:r>
              <w:br/>
            </w:r>
            <w:r>
              <w:rPr>
                <w:rFonts w:ascii="Times New Roman"/>
                <w:b w:val="false"/>
                <w:i w:val="false"/>
                <w:color w:val="000000"/>
                <w:sz w:val="20"/>
              </w:rPr>
              <w:t>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363 545</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175 172</w:t>
            </w:r>
          </w:p>
        </w:tc>
      </w:tr>
      <w:tr>
        <w:trPr>
          <w:trHeight w:val="8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w:t>
            </w:r>
            <w:r>
              <w:br/>
            </w:r>
            <w:r>
              <w:rPr>
                <w:rFonts w:ascii="Times New Roman"/>
                <w:b w:val="false"/>
                <w:i w:val="false"/>
                <w:color w:val="000000"/>
                <w:sz w:val="20"/>
              </w:rPr>
              <w:t>
коммуналдық меншікті басқару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85 090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w:t>
            </w:r>
            <w:r>
              <w:br/>
            </w:r>
            <w:r>
              <w:rPr>
                <w:rFonts w:ascii="Times New Roman"/>
                <w:b w:val="false"/>
                <w:i w:val="false"/>
                <w:color w:val="000000"/>
                <w:sz w:val="20"/>
              </w:rPr>
              <w:t>
ұйымдастыру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3 899</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14 508</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ағымдағы нысаналы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43 675</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нысаналы даму трансферттері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жоспарлау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114 881</w:t>
            </w:r>
          </w:p>
        </w:tc>
      </w:tr>
      <w:tr>
        <w:trPr>
          <w:trHeight w:val="11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мен</w:t>
            </w:r>
            <w:r>
              <w:br/>
            </w:r>
            <w:r>
              <w:rPr>
                <w:rFonts w:ascii="Times New Roman"/>
                <w:b w:val="false"/>
                <w:i w:val="false"/>
                <w:color w:val="000000"/>
                <w:sz w:val="20"/>
              </w:rPr>
              <w:t>
дамыту және облысты басқару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110 323</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4 558</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56 073</w:t>
            </w:r>
          </w:p>
        </w:tc>
      </w:tr>
      <w:tr>
        <w:trPr>
          <w:trHeight w:val="8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w:t>
            </w:r>
            <w:r>
              <w:br/>
            </w:r>
            <w:r>
              <w:rPr>
                <w:rFonts w:ascii="Times New Roman"/>
                <w:b w:val="false"/>
                <w:i w:val="false"/>
                <w:color w:val="000000"/>
                <w:sz w:val="20"/>
              </w:rPr>
              <w:t>
азаматтық қорғаныс, авариялар мен</w:t>
            </w:r>
            <w:r>
              <w:br/>
            </w:r>
            <w:r>
              <w:rPr>
                <w:rFonts w:ascii="Times New Roman"/>
                <w:b w:val="false"/>
                <w:i w:val="false"/>
                <w:color w:val="000000"/>
                <w:sz w:val="20"/>
              </w:rPr>
              <w:t>
дүлей зілзалалардың алдын алуды және</w:t>
            </w:r>
            <w:r>
              <w:br/>
            </w:r>
            <w:r>
              <w:rPr>
                <w:rFonts w:ascii="Times New Roman"/>
                <w:b w:val="false"/>
                <w:i w:val="false"/>
                <w:color w:val="000000"/>
                <w:sz w:val="20"/>
              </w:rPr>
              <w:t>
жоюды ұйымдастыру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56 073</w:t>
            </w:r>
          </w:p>
        </w:tc>
      </w:tr>
      <w:tr>
        <w:trPr>
          <w:trHeight w:val="11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w:t>
            </w:r>
            <w:r>
              <w:br/>
            </w:r>
            <w:r>
              <w:rPr>
                <w:rFonts w:ascii="Times New Roman"/>
                <w:b w:val="false"/>
                <w:i w:val="false"/>
                <w:color w:val="000000"/>
                <w:sz w:val="20"/>
              </w:rPr>
              <w:t>
дайындығы, азаматтық қорғаныс,</w:t>
            </w:r>
            <w:r>
              <w:br/>
            </w:r>
            <w:r>
              <w:rPr>
                <w:rFonts w:ascii="Times New Roman"/>
                <w:b w:val="false"/>
                <w:i w:val="false"/>
                <w:color w:val="000000"/>
                <w:sz w:val="20"/>
              </w:rPr>
              <w:t>
авариялар мен дүлей апаттардың алдын</w:t>
            </w:r>
            <w:r>
              <w:br/>
            </w:r>
            <w:r>
              <w:rPr>
                <w:rFonts w:ascii="Times New Roman"/>
                <w:b w:val="false"/>
                <w:i w:val="false"/>
                <w:color w:val="000000"/>
                <w:sz w:val="20"/>
              </w:rPr>
              <w:t>
алуды және жоюды ұйымдастыру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20 299</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11 449</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w:t>
            </w:r>
            <w:r>
              <w:br/>
            </w:r>
            <w:r>
              <w:rPr>
                <w:rFonts w:ascii="Times New Roman"/>
                <w:b w:val="false"/>
                <w:i w:val="false"/>
                <w:color w:val="000000"/>
                <w:sz w:val="20"/>
              </w:rPr>
              <w:t>
дайындығы және жұмылдыру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24 325</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2 510 487</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w:t>
            </w:r>
            <w:r>
              <w:br/>
            </w:r>
            <w:r>
              <w:rPr>
                <w:rFonts w:ascii="Times New Roman"/>
                <w:b w:val="false"/>
                <w:i w:val="false"/>
                <w:color w:val="000000"/>
                <w:sz w:val="20"/>
              </w:rPr>
              <w:t>
атқарушы ішкі істер органы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2 510 487</w:t>
            </w:r>
          </w:p>
        </w:tc>
      </w:tr>
      <w:tr>
        <w:trPr>
          <w:trHeight w:val="8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w:t>
            </w:r>
            <w:r>
              <w:br/>
            </w:r>
            <w:r>
              <w:rPr>
                <w:rFonts w:ascii="Times New Roman"/>
                <w:b w:val="false"/>
                <w:i w:val="false"/>
                <w:color w:val="000000"/>
                <w:sz w:val="20"/>
              </w:rPr>
              <w:t>
және қауіпсіздікті сақтауды</w:t>
            </w:r>
            <w:r>
              <w:br/>
            </w:r>
            <w:r>
              <w:rPr>
                <w:rFonts w:ascii="Times New Roman"/>
                <w:b w:val="false"/>
                <w:i w:val="false"/>
                <w:color w:val="000000"/>
                <w:sz w:val="20"/>
              </w:rPr>
              <w:t>
қамтамасыз ету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2 330 782</w:t>
            </w:r>
          </w:p>
        </w:tc>
      </w:tr>
      <w:tr>
        <w:trPr>
          <w:trHeight w:val="8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w:t>
            </w:r>
            <w:r>
              <w:br/>
            </w:r>
            <w:r>
              <w:rPr>
                <w:rFonts w:ascii="Times New Roman"/>
                <w:b w:val="false"/>
                <w:i w:val="false"/>
                <w:color w:val="000000"/>
                <w:sz w:val="20"/>
              </w:rPr>
              <w:t>
медициналық айықтырғыштардың жұмысын</w:t>
            </w:r>
            <w:r>
              <w:br/>
            </w:r>
            <w:r>
              <w:rPr>
                <w:rFonts w:ascii="Times New Roman"/>
                <w:b w:val="false"/>
                <w:i w:val="false"/>
                <w:color w:val="000000"/>
                <w:sz w:val="20"/>
              </w:rPr>
              <w:t>
ұйымдастыратын полиция</w:t>
            </w:r>
            <w:r>
              <w:br/>
            </w:r>
            <w:r>
              <w:rPr>
                <w:rFonts w:ascii="Times New Roman"/>
                <w:b w:val="false"/>
                <w:i w:val="false"/>
                <w:color w:val="000000"/>
                <w:sz w:val="20"/>
              </w:rPr>
              <w:t>
бөлімшелерінің жұмысын ұйымдастыру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40 952</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w:t>
            </w:r>
            <w:r>
              <w:br/>
            </w:r>
            <w:r>
              <w:rPr>
                <w:rFonts w:ascii="Times New Roman"/>
                <w:b w:val="false"/>
                <w:i w:val="false"/>
                <w:color w:val="000000"/>
                <w:sz w:val="20"/>
              </w:rPr>
              <w:t>
азаматтарды көтермелеу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30 030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w:t>
            </w:r>
            <w:r>
              <w:br/>
            </w:r>
            <w:r>
              <w:rPr>
                <w:rFonts w:ascii="Times New Roman"/>
                <w:b w:val="false"/>
                <w:i w:val="false"/>
                <w:color w:val="000000"/>
                <w:sz w:val="20"/>
              </w:rPr>
              <w:t>
оқшалау, бейімдеуді және оңалтуды</w:t>
            </w:r>
            <w:r>
              <w:br/>
            </w:r>
            <w:r>
              <w:rPr>
                <w:rFonts w:ascii="Times New Roman"/>
                <w:b w:val="false"/>
                <w:i w:val="false"/>
                <w:color w:val="000000"/>
                <w:sz w:val="20"/>
              </w:rPr>
              <w:t>
ұйымдастыру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23 483</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w:t>
            </w:r>
            <w:r>
              <w:br/>
            </w:r>
            <w:r>
              <w:rPr>
                <w:rFonts w:ascii="Times New Roman"/>
                <w:b w:val="false"/>
                <w:i w:val="false"/>
                <w:color w:val="000000"/>
                <w:sz w:val="20"/>
              </w:rPr>
              <w:t>
жоқ адамдарды орналастыру қызметтері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29 687</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w:t>
            </w:r>
            <w:r>
              <w:br/>
            </w:r>
            <w:r>
              <w:rPr>
                <w:rFonts w:ascii="Times New Roman"/>
                <w:b w:val="false"/>
                <w:i w:val="false"/>
                <w:color w:val="000000"/>
                <w:sz w:val="20"/>
              </w:rPr>
              <w:t>
адамдарды ұстауды ұйымдастыру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9 691</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w:t>
            </w:r>
            <w:r>
              <w:br/>
            </w:r>
            <w:r>
              <w:rPr>
                <w:rFonts w:ascii="Times New Roman"/>
                <w:b w:val="false"/>
                <w:i w:val="false"/>
                <w:color w:val="000000"/>
                <w:sz w:val="20"/>
              </w:rPr>
              <w:t>
ұйымдастыру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42 370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2 453</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8 483 215</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w:t>
            </w:r>
            <w:r>
              <w:br/>
            </w:r>
            <w:r>
              <w:rPr>
                <w:rFonts w:ascii="Times New Roman"/>
                <w:b w:val="false"/>
                <w:i w:val="false"/>
                <w:color w:val="000000"/>
                <w:sz w:val="20"/>
              </w:rPr>
              <w:t>
атқарушы ішкі істер органы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29 447</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w:t>
            </w:r>
            <w:r>
              <w:br/>
            </w:r>
            <w:r>
              <w:rPr>
                <w:rFonts w:ascii="Times New Roman"/>
                <w:b w:val="false"/>
                <w:i w:val="false"/>
                <w:color w:val="000000"/>
                <w:sz w:val="20"/>
              </w:rPr>
              <w:t>
оларды қайта даярлау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29 447</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94 721</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w:t>
            </w:r>
            <w:r>
              <w:br/>
            </w:r>
            <w:r>
              <w:rPr>
                <w:rFonts w:ascii="Times New Roman"/>
                <w:b w:val="false"/>
                <w:i w:val="false"/>
                <w:color w:val="000000"/>
                <w:sz w:val="20"/>
              </w:rPr>
              <w:t>
және оларды қайта даярлау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15 143</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w:t>
            </w:r>
            <w:r>
              <w:br/>
            </w:r>
            <w:r>
              <w:rPr>
                <w:rFonts w:ascii="Times New Roman"/>
                <w:b w:val="false"/>
                <w:i w:val="false"/>
                <w:color w:val="000000"/>
                <w:sz w:val="20"/>
              </w:rPr>
              <w:t>
білімнен кейінгі білім беру</w:t>
            </w:r>
            <w:r>
              <w:br/>
            </w:r>
            <w:r>
              <w:rPr>
                <w:rFonts w:ascii="Times New Roman"/>
                <w:b w:val="false"/>
                <w:i w:val="false"/>
                <w:color w:val="000000"/>
                <w:sz w:val="20"/>
              </w:rPr>
              <w:t>
мекемелерінде мамандар даярлау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51 269</w:t>
            </w:r>
          </w:p>
        </w:tc>
      </w:tr>
      <w:tr>
        <w:trPr>
          <w:trHeight w:val="8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w:t>
            </w:r>
            <w:r>
              <w:br/>
            </w:r>
            <w:r>
              <w:rPr>
                <w:rFonts w:ascii="Times New Roman"/>
                <w:b w:val="false"/>
                <w:i w:val="false"/>
                <w:color w:val="000000"/>
                <w:sz w:val="20"/>
              </w:rPr>
              <w:t>
білімнен кейінгі білім беру</w:t>
            </w:r>
            <w:r>
              <w:br/>
            </w:r>
            <w:r>
              <w:rPr>
                <w:rFonts w:ascii="Times New Roman"/>
                <w:b w:val="false"/>
                <w:i w:val="false"/>
                <w:color w:val="000000"/>
                <w:sz w:val="20"/>
              </w:rPr>
              <w:t>
бағдарламалары бойынша оқитындарға</w:t>
            </w:r>
            <w:r>
              <w:br/>
            </w:r>
            <w:r>
              <w:rPr>
                <w:rFonts w:ascii="Times New Roman"/>
                <w:b w:val="false"/>
                <w:i w:val="false"/>
                <w:color w:val="000000"/>
                <w:sz w:val="20"/>
              </w:rPr>
              <w:t>
әлеуметтік қолдау көрсету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28 309</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w:t>
            </w:r>
            <w:r>
              <w:br/>
            </w:r>
            <w:r>
              <w:rPr>
                <w:rFonts w:ascii="Times New Roman"/>
                <w:b w:val="false"/>
                <w:i w:val="false"/>
                <w:color w:val="000000"/>
                <w:sz w:val="20"/>
              </w:rPr>
              <w:t>
спорт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746 166</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w:t>
            </w:r>
            <w:r>
              <w:br/>
            </w:r>
            <w:r>
              <w:rPr>
                <w:rFonts w:ascii="Times New Roman"/>
                <w:b w:val="false"/>
                <w:i w:val="false"/>
                <w:color w:val="000000"/>
                <w:sz w:val="20"/>
              </w:rPr>
              <w:t>
бойынша қосымша білім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609 894</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w:t>
            </w:r>
            <w:r>
              <w:br/>
            </w:r>
            <w:r>
              <w:rPr>
                <w:rFonts w:ascii="Times New Roman"/>
                <w:b w:val="false"/>
                <w:i w:val="false"/>
                <w:color w:val="000000"/>
                <w:sz w:val="20"/>
              </w:rPr>
              <w:t>
ұйымдарында спорттағы дарынды</w:t>
            </w:r>
            <w:r>
              <w:br/>
            </w:r>
            <w:r>
              <w:rPr>
                <w:rFonts w:ascii="Times New Roman"/>
                <w:b w:val="false"/>
                <w:i w:val="false"/>
                <w:color w:val="000000"/>
                <w:sz w:val="20"/>
              </w:rPr>
              <w:t>
балаларға жалпы бiлiм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136 272</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6 669 278</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67 285</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w:t>
            </w:r>
            <w:r>
              <w:br/>
            </w:r>
            <w:r>
              <w:rPr>
                <w:rFonts w:ascii="Times New Roman"/>
                <w:b w:val="false"/>
                <w:i w:val="false"/>
                <w:color w:val="000000"/>
                <w:sz w:val="20"/>
              </w:rPr>
              <w:t>
бағдарламалары бойынша жалпы білім</w:t>
            </w:r>
            <w:r>
              <w:br/>
            </w:r>
            <w:r>
              <w:rPr>
                <w:rFonts w:ascii="Times New Roman"/>
                <w:b w:val="false"/>
                <w:i w:val="false"/>
                <w:color w:val="000000"/>
                <w:sz w:val="20"/>
              </w:rPr>
              <w:t>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838 521</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w:t>
            </w:r>
            <w:r>
              <w:br/>
            </w:r>
            <w:r>
              <w:rPr>
                <w:rFonts w:ascii="Times New Roman"/>
                <w:b w:val="false"/>
                <w:i w:val="false"/>
                <w:color w:val="000000"/>
                <w:sz w:val="20"/>
              </w:rPr>
              <w:t>
мекемелерінде білім беру жүйесін</w:t>
            </w:r>
            <w:r>
              <w:br/>
            </w:r>
            <w:r>
              <w:rPr>
                <w:rFonts w:ascii="Times New Roman"/>
                <w:b w:val="false"/>
                <w:i w:val="false"/>
                <w:color w:val="000000"/>
                <w:sz w:val="20"/>
              </w:rPr>
              <w:t>
ақпараттандыру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5 534</w:t>
            </w:r>
          </w:p>
        </w:tc>
      </w:tr>
      <w:tr>
        <w:trPr>
          <w:trHeight w:val="8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w:t>
            </w:r>
            <w:r>
              <w:br/>
            </w:r>
            <w:r>
              <w:rPr>
                <w:rFonts w:ascii="Times New Roman"/>
                <w:b w:val="false"/>
                <w:i w:val="false"/>
                <w:color w:val="000000"/>
                <w:sz w:val="20"/>
              </w:rPr>
              <w:t>
мекемелер үшін оқулықтар мен оқу-</w:t>
            </w:r>
            <w:r>
              <w:br/>
            </w:r>
            <w:r>
              <w:rPr>
                <w:rFonts w:ascii="Times New Roman"/>
                <w:b w:val="false"/>
                <w:i w:val="false"/>
                <w:color w:val="000000"/>
                <w:sz w:val="20"/>
              </w:rPr>
              <w:t>
әдiстемелiк кешендерді сатып алу</w:t>
            </w:r>
            <w:r>
              <w:br/>
            </w:r>
            <w:r>
              <w:rPr>
                <w:rFonts w:ascii="Times New Roman"/>
                <w:b w:val="false"/>
                <w:i w:val="false"/>
                <w:color w:val="000000"/>
                <w:sz w:val="20"/>
              </w:rPr>
              <w:t>
және жеткізу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13 968</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w:t>
            </w:r>
            <w:r>
              <w:br/>
            </w:r>
            <w:r>
              <w:rPr>
                <w:rFonts w:ascii="Times New Roman"/>
                <w:b w:val="false"/>
                <w:i w:val="false"/>
                <w:color w:val="000000"/>
                <w:sz w:val="20"/>
              </w:rPr>
              <w:t>
ұйымдарында дарынды балаларға жалпы</w:t>
            </w:r>
            <w:r>
              <w:br/>
            </w:r>
            <w:r>
              <w:rPr>
                <w:rFonts w:ascii="Times New Roman"/>
                <w:b w:val="false"/>
                <w:i w:val="false"/>
                <w:color w:val="000000"/>
                <w:sz w:val="20"/>
              </w:rPr>
              <w:t>
білім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348 466</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w:t>
            </w:r>
            <w:r>
              <w:br/>
            </w:r>
            <w:r>
              <w:rPr>
                <w:rFonts w:ascii="Times New Roman"/>
                <w:b w:val="false"/>
                <w:i w:val="false"/>
                <w:color w:val="000000"/>
                <w:sz w:val="20"/>
              </w:rPr>
              <w:t>
олимпиадаларын, мектептен тыс</w:t>
            </w:r>
            <w:r>
              <w:br/>
            </w:r>
            <w:r>
              <w:rPr>
                <w:rFonts w:ascii="Times New Roman"/>
                <w:b w:val="false"/>
                <w:i w:val="false"/>
                <w:color w:val="000000"/>
                <w:sz w:val="20"/>
              </w:rPr>
              <w:t>
іс-шараларды және конкурстар өткізу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93 837</w:t>
            </w:r>
          </w:p>
        </w:tc>
      </w:tr>
      <w:tr>
        <w:trPr>
          <w:trHeight w:val="8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 стратегиясын</w:t>
            </w:r>
            <w:r>
              <w:br/>
            </w:r>
            <w:r>
              <w:rPr>
                <w:rFonts w:ascii="Times New Roman"/>
                <w:b w:val="false"/>
                <w:i w:val="false"/>
                <w:color w:val="000000"/>
                <w:sz w:val="20"/>
              </w:rPr>
              <w:t>
іске асыру шеңберінде білім беру</w:t>
            </w:r>
            <w:r>
              <w:br/>
            </w:r>
            <w:r>
              <w:rPr>
                <w:rFonts w:ascii="Times New Roman"/>
                <w:b w:val="false"/>
                <w:i w:val="false"/>
                <w:color w:val="000000"/>
                <w:sz w:val="20"/>
              </w:rPr>
              <w:t>
объектілерін күрделі, ағымды жөндеу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415 243</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w:t>
            </w:r>
            <w:r>
              <w:br/>
            </w:r>
            <w:r>
              <w:rPr>
                <w:rFonts w:ascii="Times New Roman"/>
                <w:b w:val="false"/>
                <w:i w:val="false"/>
                <w:color w:val="000000"/>
                <w:sz w:val="20"/>
              </w:rPr>
              <w:t>
оларды қайта даярлау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78 456</w:t>
            </w:r>
          </w:p>
        </w:tc>
      </w:tr>
      <w:tr>
        <w:trPr>
          <w:trHeight w:val="8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w:t>
            </w:r>
            <w:r>
              <w:br/>
            </w:r>
            <w:r>
              <w:rPr>
                <w:rFonts w:ascii="Times New Roman"/>
                <w:b w:val="false"/>
                <w:i w:val="false"/>
                <w:color w:val="000000"/>
                <w:sz w:val="20"/>
              </w:rPr>
              <w:t>
психикалық денсаулығын зерттеу және</w:t>
            </w:r>
            <w:r>
              <w:br/>
            </w:r>
            <w:r>
              <w:rPr>
                <w:rFonts w:ascii="Times New Roman"/>
                <w:b w:val="false"/>
                <w:i w:val="false"/>
                <w:color w:val="000000"/>
                <w:sz w:val="20"/>
              </w:rPr>
              <w:t>
халыққа психологиялық-медициналық-</w:t>
            </w:r>
            <w:r>
              <w:br/>
            </w:r>
            <w:r>
              <w:rPr>
                <w:rFonts w:ascii="Times New Roman"/>
                <w:b w:val="false"/>
                <w:i w:val="false"/>
                <w:color w:val="000000"/>
                <w:sz w:val="20"/>
              </w:rPr>
              <w:t>
педагогикалық консультациялық көмек</w:t>
            </w:r>
            <w:r>
              <w:br/>
            </w:r>
            <w:r>
              <w:rPr>
                <w:rFonts w:ascii="Times New Roman"/>
                <w:b w:val="false"/>
                <w:i w:val="false"/>
                <w:color w:val="000000"/>
                <w:sz w:val="20"/>
              </w:rPr>
              <w:t>
көрсету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96 553</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r>
      <w:tr>
        <w:trPr>
          <w:trHeight w:val="16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стратегиясының шеңберінде білім беру</w:t>
            </w:r>
            <w:r>
              <w:br/>
            </w:r>
            <w:r>
              <w:rPr>
                <w:rFonts w:ascii="Times New Roman"/>
                <w:b w:val="false"/>
                <w:i w:val="false"/>
                <w:color w:val="000000"/>
                <w:sz w:val="20"/>
              </w:rPr>
              <w:t>
объектілерін күрделі, ағымдағы</w:t>
            </w:r>
            <w:r>
              <w:br/>
            </w:r>
            <w:r>
              <w:rPr>
                <w:rFonts w:ascii="Times New Roman"/>
                <w:b w:val="false"/>
                <w:i w:val="false"/>
                <w:color w:val="000000"/>
                <w:sz w:val="20"/>
              </w:rPr>
              <w:t>
жөндеуге республикалық бюджеттен</w:t>
            </w:r>
            <w:r>
              <w:br/>
            </w:r>
            <w:r>
              <w:rPr>
                <w:rFonts w:ascii="Times New Roman"/>
                <w:b w:val="false"/>
                <w:i w:val="false"/>
                <w:color w:val="000000"/>
                <w:sz w:val="20"/>
              </w:rPr>
              <w:t>
аудандардың (облыстық маңызы бар</w:t>
            </w:r>
            <w:r>
              <w:br/>
            </w:r>
            <w:r>
              <w:rPr>
                <w:rFonts w:ascii="Times New Roman"/>
                <w:b w:val="false"/>
                <w:i w:val="false"/>
                <w:color w:val="000000"/>
                <w:sz w:val="20"/>
              </w:rPr>
              <w:t>
қалалардың) бюджеттеріне берілетін</w:t>
            </w:r>
            <w:r>
              <w:br/>
            </w:r>
            <w:r>
              <w:rPr>
                <w:rFonts w:ascii="Times New Roman"/>
                <w:b w:val="false"/>
                <w:i w:val="false"/>
                <w:color w:val="000000"/>
                <w:sz w:val="20"/>
              </w:rPr>
              <w:t>
ағымдағы нысаналы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377 179</w:t>
            </w:r>
          </w:p>
        </w:tc>
      </w:tr>
      <w:tr>
        <w:trPr>
          <w:trHeight w:val="16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стратегиясының шеңберінде білім беру</w:t>
            </w:r>
            <w:r>
              <w:br/>
            </w:r>
            <w:r>
              <w:rPr>
                <w:rFonts w:ascii="Times New Roman"/>
                <w:b w:val="false"/>
                <w:i w:val="false"/>
                <w:color w:val="000000"/>
                <w:sz w:val="20"/>
              </w:rPr>
              <w:t>
объектілерін күрделі, ағымдағы</w:t>
            </w:r>
            <w:r>
              <w:br/>
            </w:r>
            <w:r>
              <w:rPr>
                <w:rFonts w:ascii="Times New Roman"/>
                <w:b w:val="false"/>
                <w:i w:val="false"/>
                <w:color w:val="000000"/>
                <w:sz w:val="20"/>
              </w:rPr>
              <w:t>
жөндеуге облыстық бюджеттен</w:t>
            </w:r>
            <w:r>
              <w:br/>
            </w:r>
            <w:r>
              <w:rPr>
                <w:rFonts w:ascii="Times New Roman"/>
                <w:b w:val="false"/>
                <w:i w:val="false"/>
                <w:color w:val="000000"/>
                <w:sz w:val="20"/>
              </w:rPr>
              <w:t>
аудандардың (облыстық маңызы бар</w:t>
            </w:r>
            <w:r>
              <w:br/>
            </w:r>
            <w:r>
              <w:rPr>
                <w:rFonts w:ascii="Times New Roman"/>
                <w:b w:val="false"/>
                <w:i w:val="false"/>
                <w:color w:val="000000"/>
                <w:sz w:val="20"/>
              </w:rPr>
              <w:t>
қалалардың) бюджеттеріне берілетін</w:t>
            </w:r>
            <w:r>
              <w:br/>
            </w:r>
            <w:r>
              <w:rPr>
                <w:rFonts w:ascii="Times New Roman"/>
                <w:b w:val="false"/>
                <w:i w:val="false"/>
                <w:color w:val="000000"/>
                <w:sz w:val="20"/>
              </w:rPr>
              <w:t>
ағымдағы нысаналы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188 258</w:t>
            </w:r>
          </w:p>
        </w:tc>
      </w:tr>
      <w:tr>
        <w:trPr>
          <w:trHeight w:val="8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w:t>
            </w:r>
            <w:r>
              <w:br/>
            </w:r>
            <w:r>
              <w:rPr>
                <w:rFonts w:ascii="Times New Roman"/>
                <w:b w:val="false"/>
                <w:i w:val="false"/>
                <w:color w:val="000000"/>
                <w:sz w:val="20"/>
              </w:rPr>
              <w:t>
объектілерін ұстауға аудандар</w:t>
            </w:r>
            <w:r>
              <w:br/>
            </w:r>
            <w:r>
              <w:rPr>
                <w:rFonts w:ascii="Times New Roman"/>
                <w:b w:val="false"/>
                <w:i w:val="false"/>
                <w:color w:val="000000"/>
                <w:sz w:val="20"/>
              </w:rPr>
              <w:t>
(облыстық маңызы бар қалалар)</w:t>
            </w:r>
            <w:r>
              <w:br/>
            </w:r>
            <w:r>
              <w:rPr>
                <w:rFonts w:ascii="Times New Roman"/>
                <w:b w:val="false"/>
                <w:i w:val="false"/>
                <w:color w:val="000000"/>
                <w:sz w:val="20"/>
              </w:rPr>
              <w:t>
бюджеттеріне берілетін ағымдағы</w:t>
            </w:r>
            <w:r>
              <w:br/>
            </w:r>
            <w:r>
              <w:rPr>
                <w:rFonts w:ascii="Times New Roman"/>
                <w:b w:val="false"/>
                <w:i w:val="false"/>
                <w:color w:val="000000"/>
                <w:sz w:val="20"/>
              </w:rPr>
              <w:t>
нысаналы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173 946</w:t>
            </w:r>
          </w:p>
        </w:tc>
      </w:tr>
      <w:tr>
        <w:trPr>
          <w:trHeight w:val="20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w:t>
            </w:r>
            <w:r>
              <w:br/>
            </w:r>
            <w:r>
              <w:rPr>
                <w:rFonts w:ascii="Times New Roman"/>
                <w:b w:val="false"/>
                <w:i w:val="false"/>
                <w:color w:val="000000"/>
                <w:sz w:val="20"/>
              </w:rPr>
              <w:t>
қалалар) бюджеттеріне «Өзін-өзі</w:t>
            </w:r>
            <w:r>
              <w:br/>
            </w:r>
            <w:r>
              <w:rPr>
                <w:rFonts w:ascii="Times New Roman"/>
                <w:b w:val="false"/>
                <w:i w:val="false"/>
                <w:color w:val="000000"/>
                <w:sz w:val="20"/>
              </w:rPr>
              <w:t>
тану» пәні бойынша мектепке дейінгі</w:t>
            </w:r>
            <w:r>
              <w:br/>
            </w:r>
            <w:r>
              <w:rPr>
                <w:rFonts w:ascii="Times New Roman"/>
                <w:b w:val="false"/>
                <w:i w:val="false"/>
                <w:color w:val="000000"/>
                <w:sz w:val="20"/>
              </w:rPr>
              <w:t>
білім беру ұйымдарын, орта білім</w:t>
            </w:r>
            <w:r>
              <w:br/>
            </w:r>
            <w:r>
              <w:rPr>
                <w:rFonts w:ascii="Times New Roman"/>
                <w:b w:val="false"/>
                <w:i w:val="false"/>
                <w:color w:val="000000"/>
                <w:sz w:val="20"/>
              </w:rPr>
              <w:t>
беру, техникалық және кәсіптік білім</w:t>
            </w:r>
            <w:r>
              <w:br/>
            </w:r>
            <w:r>
              <w:rPr>
                <w:rFonts w:ascii="Times New Roman"/>
                <w:b w:val="false"/>
                <w:i w:val="false"/>
                <w:color w:val="000000"/>
                <w:sz w:val="20"/>
              </w:rPr>
              <w:t>
беру, орта білімнен кейінгі білім</w:t>
            </w:r>
            <w:r>
              <w:br/>
            </w:r>
            <w:r>
              <w:rPr>
                <w:rFonts w:ascii="Times New Roman"/>
                <w:b w:val="false"/>
                <w:i w:val="false"/>
                <w:color w:val="000000"/>
                <w:sz w:val="20"/>
              </w:rPr>
              <w:t>
беру ұйымдарын, біліктілікті арттыру</w:t>
            </w:r>
            <w:r>
              <w:br/>
            </w:r>
            <w:r>
              <w:rPr>
                <w:rFonts w:ascii="Times New Roman"/>
                <w:b w:val="false"/>
                <w:i w:val="false"/>
                <w:color w:val="000000"/>
                <w:sz w:val="20"/>
              </w:rPr>
              <w:t>
институттарын оқу материалдарымен</w:t>
            </w:r>
            <w:r>
              <w:br/>
            </w:r>
            <w:r>
              <w:rPr>
                <w:rFonts w:ascii="Times New Roman"/>
                <w:b w:val="false"/>
                <w:i w:val="false"/>
                <w:color w:val="000000"/>
                <w:sz w:val="20"/>
              </w:rPr>
              <w:t>
қамтамасыз етуге арналған</w:t>
            </w:r>
            <w:r>
              <w:br/>
            </w:r>
            <w:r>
              <w:rPr>
                <w:rFonts w:ascii="Times New Roman"/>
                <w:b w:val="false"/>
                <w:i w:val="false"/>
                <w:color w:val="000000"/>
                <w:sz w:val="20"/>
              </w:rPr>
              <w:t>
республикалық бюджеттен бөлінетін</w:t>
            </w:r>
            <w:r>
              <w:br/>
            </w:r>
            <w:r>
              <w:rPr>
                <w:rFonts w:ascii="Times New Roman"/>
                <w:b w:val="false"/>
                <w:i w:val="false"/>
                <w:color w:val="000000"/>
                <w:sz w:val="20"/>
              </w:rPr>
              <w:t>
ағымдағы нысаналы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57 050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w:t>
            </w:r>
            <w:r>
              <w:br/>
            </w:r>
            <w:r>
              <w:rPr>
                <w:rFonts w:ascii="Times New Roman"/>
                <w:b w:val="false"/>
                <w:i w:val="false"/>
                <w:color w:val="000000"/>
                <w:sz w:val="20"/>
              </w:rPr>
              <w:t>
ұйымдарында мамандар даярлау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1 734 274</w:t>
            </w:r>
          </w:p>
        </w:tc>
      </w:tr>
      <w:tr>
        <w:trPr>
          <w:trHeight w:val="11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w:t>
            </w:r>
            <w:r>
              <w:br/>
            </w:r>
            <w:r>
              <w:rPr>
                <w:rFonts w:ascii="Times New Roman"/>
                <w:b w:val="false"/>
                <w:i w:val="false"/>
                <w:color w:val="000000"/>
                <w:sz w:val="20"/>
              </w:rPr>
              <w:t>
қалалар) бюджеттеріне білім берудің</w:t>
            </w:r>
            <w:r>
              <w:br/>
            </w:r>
            <w:r>
              <w:rPr>
                <w:rFonts w:ascii="Times New Roman"/>
                <w:b w:val="false"/>
                <w:i w:val="false"/>
                <w:color w:val="000000"/>
                <w:sz w:val="20"/>
              </w:rPr>
              <w:t>
мектепке дейінгі ұйымдарындағы</w:t>
            </w:r>
            <w:r>
              <w:br/>
            </w:r>
            <w:r>
              <w:rPr>
                <w:rFonts w:ascii="Times New Roman"/>
                <w:b w:val="false"/>
                <w:i w:val="false"/>
                <w:color w:val="000000"/>
                <w:sz w:val="20"/>
              </w:rPr>
              <w:t>
мемлекеттік білімдік тапсырысты іске</w:t>
            </w:r>
            <w:r>
              <w:br/>
            </w:r>
            <w:r>
              <w:rPr>
                <w:rFonts w:ascii="Times New Roman"/>
                <w:b w:val="false"/>
                <w:i w:val="false"/>
                <w:color w:val="000000"/>
                <w:sz w:val="20"/>
              </w:rPr>
              <w:t>
асыруға берілетін ағымдағы нысаналы</w:t>
            </w:r>
            <w:r>
              <w:br/>
            </w:r>
            <w:r>
              <w:rPr>
                <w:rFonts w:ascii="Times New Roman"/>
                <w:b w:val="false"/>
                <w:i w:val="false"/>
                <w:color w:val="000000"/>
                <w:sz w:val="20"/>
              </w:rPr>
              <w:t>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703 993</w:t>
            </w:r>
          </w:p>
        </w:tc>
      </w:tr>
      <w:tr>
        <w:trPr>
          <w:trHeight w:val="13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негізгі</w:t>
            </w:r>
            <w:r>
              <w:br/>
            </w:r>
            <w:r>
              <w:rPr>
                <w:rFonts w:ascii="Times New Roman"/>
                <w:b w:val="false"/>
                <w:i w:val="false"/>
                <w:color w:val="000000"/>
                <w:sz w:val="20"/>
              </w:rPr>
              <w:t>
орта және жалпы орта білім беретін</w:t>
            </w:r>
            <w:r>
              <w:br/>
            </w:r>
            <w:r>
              <w:rPr>
                <w:rFonts w:ascii="Times New Roman"/>
                <w:b w:val="false"/>
                <w:i w:val="false"/>
                <w:color w:val="000000"/>
                <w:sz w:val="20"/>
              </w:rPr>
              <w:t>
мемлекеттік мекемелердегі физика,</w:t>
            </w:r>
            <w:r>
              <w:br/>
            </w:r>
            <w:r>
              <w:rPr>
                <w:rFonts w:ascii="Times New Roman"/>
                <w:b w:val="false"/>
                <w:i w:val="false"/>
                <w:color w:val="000000"/>
                <w:sz w:val="20"/>
              </w:rPr>
              <w:t>
химия, биология кабинеттерін оқу</w:t>
            </w:r>
            <w:r>
              <w:br/>
            </w:r>
            <w:r>
              <w:rPr>
                <w:rFonts w:ascii="Times New Roman"/>
                <w:b w:val="false"/>
                <w:i w:val="false"/>
                <w:color w:val="000000"/>
                <w:sz w:val="20"/>
              </w:rPr>
              <w:t>
жабдығымен жарақтандыруға берілетін</w:t>
            </w:r>
            <w:r>
              <w:br/>
            </w:r>
            <w:r>
              <w:rPr>
                <w:rFonts w:ascii="Times New Roman"/>
                <w:b w:val="false"/>
                <w:i w:val="false"/>
                <w:color w:val="000000"/>
                <w:sz w:val="20"/>
              </w:rPr>
              <w:t>
ағымдағы нысаналы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200 753</w:t>
            </w:r>
          </w:p>
        </w:tc>
      </w:tr>
      <w:tr>
        <w:trPr>
          <w:trHeight w:val="13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бастауыш,</w:t>
            </w:r>
            <w:r>
              <w:br/>
            </w:r>
            <w:r>
              <w:rPr>
                <w:rFonts w:ascii="Times New Roman"/>
                <w:b w:val="false"/>
                <w:i w:val="false"/>
                <w:color w:val="000000"/>
                <w:sz w:val="20"/>
              </w:rPr>
              <w:t>
негізгі орта және жалпы орта білім</w:t>
            </w:r>
            <w:r>
              <w:br/>
            </w:r>
            <w:r>
              <w:rPr>
                <w:rFonts w:ascii="Times New Roman"/>
                <w:b w:val="false"/>
                <w:i w:val="false"/>
                <w:color w:val="000000"/>
                <w:sz w:val="20"/>
              </w:rPr>
              <w:t>
беретін мемлекеттік мекемелерде</w:t>
            </w:r>
            <w:r>
              <w:br/>
            </w:r>
            <w:r>
              <w:rPr>
                <w:rFonts w:ascii="Times New Roman"/>
                <w:b w:val="false"/>
                <w:i w:val="false"/>
                <w:color w:val="000000"/>
                <w:sz w:val="20"/>
              </w:rPr>
              <w:t>
лингафондық және мультимедиалық</w:t>
            </w:r>
            <w:r>
              <w:br/>
            </w:r>
            <w:r>
              <w:rPr>
                <w:rFonts w:ascii="Times New Roman"/>
                <w:b w:val="false"/>
                <w:i w:val="false"/>
                <w:color w:val="000000"/>
                <w:sz w:val="20"/>
              </w:rPr>
              <w:t>
кабинеттер құруға берілетін ағымдағы</w:t>
            </w:r>
            <w:r>
              <w:br/>
            </w:r>
            <w:r>
              <w:rPr>
                <w:rFonts w:ascii="Times New Roman"/>
                <w:b w:val="false"/>
                <w:i w:val="false"/>
                <w:color w:val="000000"/>
                <w:sz w:val="20"/>
              </w:rPr>
              <w:t>
нысаналы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205 017</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298 065</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ағымдағы нысаналы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772 258</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943 603</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943 603</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11 933 612</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9 494 187</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75 701</w:t>
            </w:r>
          </w:p>
        </w:tc>
      </w:tr>
      <w:tr>
        <w:trPr>
          <w:trHeight w:val="8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 стратегиясын</w:t>
            </w:r>
            <w:r>
              <w:br/>
            </w:r>
            <w:r>
              <w:rPr>
                <w:rFonts w:ascii="Times New Roman"/>
                <w:b w:val="false"/>
                <w:i w:val="false"/>
                <w:color w:val="000000"/>
                <w:sz w:val="20"/>
              </w:rPr>
              <w:t>
іске асыру шеңберінде денсаулық</w:t>
            </w:r>
            <w:r>
              <w:br/>
            </w:r>
            <w:r>
              <w:rPr>
                <w:rFonts w:ascii="Times New Roman"/>
                <w:b w:val="false"/>
                <w:i w:val="false"/>
                <w:color w:val="000000"/>
                <w:sz w:val="20"/>
              </w:rPr>
              <w:t>
сақтау объектілерін күрделі, ағымды</w:t>
            </w:r>
            <w:r>
              <w:br/>
            </w:r>
            <w:r>
              <w:rPr>
                <w:rFonts w:ascii="Times New Roman"/>
                <w:b w:val="false"/>
                <w:i w:val="false"/>
                <w:color w:val="000000"/>
                <w:sz w:val="20"/>
              </w:rPr>
              <w:t>
жөндеу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580 680</w:t>
            </w:r>
          </w:p>
        </w:tc>
      </w:tr>
      <w:tr>
        <w:trPr>
          <w:trHeight w:val="13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w:t>
            </w:r>
            <w:r>
              <w:br/>
            </w:r>
            <w:r>
              <w:rPr>
                <w:rFonts w:ascii="Times New Roman"/>
                <w:b w:val="false"/>
                <w:i w:val="false"/>
                <w:color w:val="000000"/>
                <w:sz w:val="20"/>
              </w:rPr>
              <w:t>
есебінен көрсетілетін медициналық</w:t>
            </w:r>
            <w:r>
              <w:br/>
            </w:r>
            <w:r>
              <w:rPr>
                <w:rFonts w:ascii="Times New Roman"/>
                <w:b w:val="false"/>
                <w:i w:val="false"/>
                <w:color w:val="000000"/>
                <w:sz w:val="20"/>
              </w:rPr>
              <w:t>
көмекті қоспағанда, бастапқы</w:t>
            </w:r>
            <w:r>
              <w:br/>
            </w:r>
            <w:r>
              <w:rPr>
                <w:rFonts w:ascii="Times New Roman"/>
                <w:b w:val="false"/>
                <w:i w:val="false"/>
                <w:color w:val="000000"/>
                <w:sz w:val="20"/>
              </w:rPr>
              <w:t>
медициналық-санитарлық көмек және</w:t>
            </w:r>
            <w:r>
              <w:br/>
            </w:r>
            <w:r>
              <w:rPr>
                <w:rFonts w:ascii="Times New Roman"/>
                <w:b w:val="false"/>
                <w:i w:val="false"/>
                <w:color w:val="000000"/>
                <w:sz w:val="20"/>
              </w:rPr>
              <w:t>
денсаулық сақтау ұйымдары мамандарын</w:t>
            </w:r>
            <w:r>
              <w:br/>
            </w:r>
            <w:r>
              <w:rPr>
                <w:rFonts w:ascii="Times New Roman"/>
                <w:b w:val="false"/>
                <w:i w:val="false"/>
                <w:color w:val="000000"/>
                <w:sz w:val="20"/>
              </w:rPr>
              <w:t>
жіберу бойынша стационарлық</w:t>
            </w:r>
            <w:r>
              <w:br/>
            </w:r>
            <w:r>
              <w:rPr>
                <w:rFonts w:ascii="Times New Roman"/>
                <w:b w:val="false"/>
                <w:i w:val="false"/>
                <w:color w:val="000000"/>
                <w:sz w:val="20"/>
              </w:rPr>
              <w:t>
медициналық көмек көрсету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302 430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w:t>
            </w:r>
            <w:r>
              <w:br/>
            </w:r>
            <w:r>
              <w:rPr>
                <w:rFonts w:ascii="Times New Roman"/>
                <w:b w:val="false"/>
                <w:i w:val="false"/>
                <w:color w:val="000000"/>
                <w:sz w:val="20"/>
              </w:rPr>
              <w:t>
үшін қанды, оның құрамдарын және</w:t>
            </w:r>
            <w:r>
              <w:br/>
            </w:r>
            <w:r>
              <w:rPr>
                <w:rFonts w:ascii="Times New Roman"/>
                <w:b w:val="false"/>
                <w:i w:val="false"/>
                <w:color w:val="000000"/>
                <w:sz w:val="20"/>
              </w:rPr>
              <w:t>
дәрілерді өндіру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68 939</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w:t>
            </w:r>
            <w:r>
              <w:br/>
            </w:r>
            <w:r>
              <w:rPr>
                <w:rFonts w:ascii="Times New Roman"/>
                <w:b w:val="false"/>
                <w:i w:val="false"/>
                <w:color w:val="000000"/>
                <w:sz w:val="20"/>
              </w:rPr>
              <w:t>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94 962</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63 844</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w:t>
            </w:r>
            <w:r>
              <w:br/>
            </w:r>
            <w:r>
              <w:rPr>
                <w:rFonts w:ascii="Times New Roman"/>
                <w:b w:val="false"/>
                <w:i w:val="false"/>
                <w:color w:val="000000"/>
                <w:sz w:val="20"/>
              </w:rPr>
              <w:t>
індетінің алдын алу және қарсы күрес</w:t>
            </w:r>
            <w:r>
              <w:br/>
            </w:r>
            <w:r>
              <w:rPr>
                <w:rFonts w:ascii="Times New Roman"/>
                <w:b w:val="false"/>
                <w:i w:val="false"/>
                <w:color w:val="000000"/>
                <w:sz w:val="20"/>
              </w:rPr>
              <w:t>
жөніндегі іс-шараларды іске асыру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8 319</w:t>
            </w:r>
          </w:p>
        </w:tc>
      </w:tr>
      <w:tr>
        <w:trPr>
          <w:trHeight w:val="8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w:t>
            </w:r>
            <w:r>
              <w:br/>
            </w:r>
            <w:r>
              <w:rPr>
                <w:rFonts w:ascii="Times New Roman"/>
                <w:b w:val="false"/>
                <w:i w:val="false"/>
                <w:color w:val="000000"/>
                <w:sz w:val="20"/>
              </w:rPr>
              <w:t>
психикалық аурулардан және жүйкесі</w:t>
            </w:r>
            <w:r>
              <w:br/>
            </w:r>
            <w:r>
              <w:rPr>
                <w:rFonts w:ascii="Times New Roman"/>
                <w:b w:val="false"/>
                <w:i w:val="false"/>
                <w:color w:val="000000"/>
                <w:sz w:val="20"/>
              </w:rPr>
              <w:t>
бұзылуынан зердеп шегетін адамдарға</w:t>
            </w:r>
            <w:r>
              <w:br/>
            </w:r>
            <w:r>
              <w:rPr>
                <w:rFonts w:ascii="Times New Roman"/>
                <w:b w:val="false"/>
                <w:i w:val="false"/>
                <w:color w:val="000000"/>
                <w:sz w:val="20"/>
              </w:rPr>
              <w:t>
медициналық көмек көрсету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1 355 325</w:t>
            </w:r>
          </w:p>
        </w:tc>
      </w:tr>
      <w:tr>
        <w:trPr>
          <w:trHeight w:val="8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w:t>
            </w:r>
            <w:r>
              <w:br/>
            </w:r>
            <w:r>
              <w:rPr>
                <w:rFonts w:ascii="Times New Roman"/>
                <w:b w:val="false"/>
                <w:i w:val="false"/>
                <w:color w:val="000000"/>
                <w:sz w:val="20"/>
              </w:rPr>
              <w:t>
көрсетілетін медициналық көмекті</w:t>
            </w:r>
            <w:r>
              <w:br/>
            </w:r>
            <w:r>
              <w:rPr>
                <w:rFonts w:ascii="Times New Roman"/>
                <w:b w:val="false"/>
                <w:i w:val="false"/>
                <w:color w:val="000000"/>
                <w:sz w:val="20"/>
              </w:rPr>
              <w:t>
қоспағанда, халыққа амбулаторлық-</w:t>
            </w:r>
            <w:r>
              <w:br/>
            </w:r>
            <w:r>
              <w:rPr>
                <w:rFonts w:ascii="Times New Roman"/>
                <w:b w:val="false"/>
                <w:i w:val="false"/>
                <w:color w:val="000000"/>
                <w:sz w:val="20"/>
              </w:rPr>
              <w:t>
емханалық көмек көрсету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3 887 507</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w:t>
            </w:r>
            <w:r>
              <w:br/>
            </w:r>
            <w:r>
              <w:rPr>
                <w:rFonts w:ascii="Times New Roman"/>
                <w:b w:val="false"/>
                <w:i w:val="false"/>
                <w:color w:val="000000"/>
                <w:sz w:val="20"/>
              </w:rPr>
              <w:t>
санитарлық авиация</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301 984</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30 502</w:t>
            </w:r>
          </w:p>
        </w:tc>
      </w:tr>
      <w:tr>
        <w:trPr>
          <w:trHeight w:val="8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w:t>
            </w:r>
            <w:r>
              <w:br/>
            </w:r>
            <w:r>
              <w:rPr>
                <w:rFonts w:ascii="Times New Roman"/>
                <w:b w:val="false"/>
                <w:i w:val="false"/>
                <w:color w:val="000000"/>
                <w:sz w:val="20"/>
              </w:rPr>
              <w:t>
амбулаториялық деңгейде дәрілік</w:t>
            </w:r>
            <w:r>
              <w:br/>
            </w:r>
            <w:r>
              <w:rPr>
                <w:rFonts w:ascii="Times New Roman"/>
                <w:b w:val="false"/>
                <w:i w:val="false"/>
                <w:color w:val="000000"/>
                <w:sz w:val="20"/>
              </w:rPr>
              <w:t>
заттармен және мамандандырылған</w:t>
            </w:r>
            <w:r>
              <w:br/>
            </w:r>
            <w:r>
              <w:rPr>
                <w:rFonts w:ascii="Times New Roman"/>
                <w:b w:val="false"/>
                <w:i w:val="false"/>
                <w:color w:val="000000"/>
                <w:sz w:val="20"/>
              </w:rPr>
              <w:t>
балалар және емдік тамақ өнімдерімен</w:t>
            </w:r>
            <w:r>
              <w:br/>
            </w:r>
            <w:r>
              <w:rPr>
                <w:rFonts w:ascii="Times New Roman"/>
                <w:b w:val="false"/>
                <w:i w:val="false"/>
                <w:color w:val="000000"/>
                <w:sz w:val="20"/>
              </w:rPr>
              <w:t>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608 585</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w:t>
            </w:r>
            <w:r>
              <w:br/>
            </w:r>
            <w:r>
              <w:rPr>
                <w:rFonts w:ascii="Times New Roman"/>
                <w:b w:val="false"/>
                <w:i w:val="false"/>
                <w:color w:val="000000"/>
                <w:sz w:val="20"/>
              </w:rPr>
              <w:t>
тыс емделуге тегін және жеңілде-</w:t>
            </w:r>
            <w:r>
              <w:br/>
            </w:r>
            <w:r>
              <w:rPr>
                <w:rFonts w:ascii="Times New Roman"/>
                <w:b w:val="false"/>
                <w:i w:val="false"/>
                <w:color w:val="000000"/>
                <w:sz w:val="20"/>
              </w:rPr>
              <w:t>
тілген жол жүрумен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20 549</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w:t>
            </w:r>
            <w:r>
              <w:br/>
            </w:r>
            <w:r>
              <w:rPr>
                <w:rFonts w:ascii="Times New Roman"/>
                <w:b w:val="false"/>
                <w:i w:val="false"/>
                <w:color w:val="000000"/>
                <w:sz w:val="20"/>
              </w:rPr>
              <w:t>
жүргізу үшін тест-жүйелерін сатып</w:t>
            </w:r>
            <w:r>
              <w:br/>
            </w:r>
            <w:r>
              <w:rPr>
                <w:rFonts w:ascii="Times New Roman"/>
                <w:b w:val="false"/>
                <w:i w:val="false"/>
                <w:color w:val="000000"/>
                <w:sz w:val="20"/>
              </w:rPr>
              <w:t>
алу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w:t>
            </w:r>
            <w:r>
              <w:br/>
            </w:r>
            <w:r>
              <w:rPr>
                <w:rFonts w:ascii="Times New Roman"/>
                <w:b w:val="false"/>
                <w:i w:val="false"/>
                <w:color w:val="000000"/>
                <w:sz w:val="20"/>
              </w:rPr>
              <w:t>
қызметін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18 542</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w:t>
            </w:r>
            <w:r>
              <w:br/>
            </w:r>
            <w:r>
              <w:rPr>
                <w:rFonts w:ascii="Times New Roman"/>
                <w:b w:val="false"/>
                <w:i w:val="false"/>
                <w:color w:val="000000"/>
                <w:sz w:val="20"/>
              </w:rPr>
              <w:t>
ауруларына қарсы препараттарымен</w:t>
            </w:r>
            <w:r>
              <w:br/>
            </w:r>
            <w:r>
              <w:rPr>
                <w:rFonts w:ascii="Times New Roman"/>
                <w:b w:val="false"/>
                <w:i w:val="false"/>
                <w:color w:val="000000"/>
                <w:sz w:val="20"/>
              </w:rPr>
              <w:t>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83 707</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w:t>
            </w:r>
            <w:r>
              <w:br/>
            </w:r>
            <w:r>
              <w:rPr>
                <w:rFonts w:ascii="Times New Roman"/>
                <w:b w:val="false"/>
                <w:i w:val="false"/>
                <w:color w:val="000000"/>
                <w:sz w:val="20"/>
              </w:rPr>
              <w:t>
препараттарымен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329 946</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w:t>
            </w:r>
            <w:r>
              <w:br/>
            </w:r>
            <w:r>
              <w:rPr>
                <w:rFonts w:ascii="Times New Roman"/>
                <w:b w:val="false"/>
                <w:i w:val="false"/>
                <w:color w:val="000000"/>
                <w:sz w:val="20"/>
              </w:rPr>
              <w:t>
препараттарымен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274 465</w:t>
            </w:r>
          </w:p>
        </w:tc>
      </w:tr>
      <w:tr>
        <w:trPr>
          <w:trHeight w:val="11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w:t>
            </w:r>
            <w:r>
              <w:br/>
            </w:r>
            <w:r>
              <w:rPr>
                <w:rFonts w:ascii="Times New Roman"/>
                <w:b w:val="false"/>
                <w:i w:val="false"/>
                <w:color w:val="000000"/>
                <w:sz w:val="20"/>
              </w:rPr>
              <w:t>
дәрі-дәрмек құралдарымен,</w:t>
            </w:r>
            <w:r>
              <w:br/>
            </w:r>
            <w:r>
              <w:rPr>
                <w:rFonts w:ascii="Times New Roman"/>
                <w:b w:val="false"/>
                <w:i w:val="false"/>
                <w:color w:val="000000"/>
                <w:sz w:val="20"/>
              </w:rPr>
              <w:t>
диализаторлармен, шығыс</w:t>
            </w:r>
            <w:r>
              <w:br/>
            </w:r>
            <w:r>
              <w:rPr>
                <w:rFonts w:ascii="Times New Roman"/>
                <w:b w:val="false"/>
                <w:i w:val="false"/>
                <w:color w:val="000000"/>
                <w:sz w:val="20"/>
              </w:rPr>
              <w:t>
материалдарымен және бүйрегі</w:t>
            </w:r>
            <w:r>
              <w:br/>
            </w:r>
            <w:r>
              <w:rPr>
                <w:rFonts w:ascii="Times New Roman"/>
                <w:b w:val="false"/>
                <w:i w:val="false"/>
                <w:color w:val="000000"/>
                <w:sz w:val="20"/>
              </w:rPr>
              <w:t>
алмастырылған ауруларды дәрі-дәрмек</w:t>
            </w:r>
            <w:r>
              <w:br/>
            </w:r>
            <w:r>
              <w:rPr>
                <w:rFonts w:ascii="Times New Roman"/>
                <w:b w:val="false"/>
                <w:i w:val="false"/>
                <w:color w:val="000000"/>
                <w:sz w:val="20"/>
              </w:rPr>
              <w:t>
құралдарымен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49 780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w:t>
            </w:r>
            <w:r>
              <w:br/>
            </w:r>
            <w:r>
              <w:rPr>
                <w:rFonts w:ascii="Times New Roman"/>
                <w:b w:val="false"/>
                <w:i w:val="false"/>
                <w:color w:val="000000"/>
                <w:sz w:val="20"/>
              </w:rPr>
              <w:t>
адамдарды емдеу кезінде қанның ұюы</w:t>
            </w:r>
            <w:r>
              <w:br/>
            </w:r>
            <w:r>
              <w:rPr>
                <w:rFonts w:ascii="Times New Roman"/>
                <w:b w:val="false"/>
                <w:i w:val="false"/>
                <w:color w:val="000000"/>
                <w:sz w:val="20"/>
              </w:rPr>
              <w:t>
факторлармен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160 925</w:t>
            </w:r>
          </w:p>
        </w:tc>
      </w:tr>
      <w:tr>
        <w:trPr>
          <w:trHeight w:val="8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w:t>
            </w:r>
            <w:r>
              <w:br/>
            </w:r>
            <w:r>
              <w:rPr>
                <w:rFonts w:ascii="Times New Roman"/>
                <w:b w:val="false"/>
                <w:i w:val="false"/>
                <w:color w:val="000000"/>
                <w:sz w:val="20"/>
              </w:rPr>
              <w:t>
үшін вакциналарды және басқа</w:t>
            </w:r>
            <w:r>
              <w:br/>
            </w:r>
            <w:r>
              <w:rPr>
                <w:rFonts w:ascii="Times New Roman"/>
                <w:b w:val="false"/>
                <w:i w:val="false"/>
                <w:color w:val="000000"/>
                <w:sz w:val="20"/>
              </w:rPr>
              <w:t>
иммундық-биологиялық препараттарды</w:t>
            </w:r>
            <w:r>
              <w:br/>
            </w:r>
            <w:r>
              <w:rPr>
                <w:rFonts w:ascii="Times New Roman"/>
                <w:b w:val="false"/>
                <w:i w:val="false"/>
                <w:color w:val="000000"/>
                <w:sz w:val="20"/>
              </w:rPr>
              <w:t>
орталықтандырылған сатып алу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197 772</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w:t>
            </w:r>
            <w:r>
              <w:br/>
            </w:r>
            <w:r>
              <w:rPr>
                <w:rFonts w:ascii="Times New Roman"/>
                <w:b w:val="false"/>
                <w:i w:val="false"/>
                <w:color w:val="000000"/>
                <w:sz w:val="20"/>
              </w:rPr>
              <w:t>
сақтау объектiлерiн ұстау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148 662</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w:t>
            </w:r>
            <w:r>
              <w:br/>
            </w:r>
            <w:r>
              <w:rPr>
                <w:rFonts w:ascii="Times New Roman"/>
                <w:b w:val="false"/>
                <w:i w:val="false"/>
                <w:color w:val="000000"/>
                <w:sz w:val="20"/>
              </w:rPr>
              <w:t>
жабдықтау базалары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20 735</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w:t>
            </w:r>
            <w:r>
              <w:br/>
            </w:r>
            <w:r>
              <w:rPr>
                <w:rFonts w:ascii="Times New Roman"/>
                <w:b w:val="false"/>
                <w:i w:val="false"/>
                <w:color w:val="000000"/>
                <w:sz w:val="20"/>
              </w:rPr>
              <w:t>
органдарының материалдық-техникалық</w:t>
            </w:r>
            <w:r>
              <w:br/>
            </w:r>
            <w:r>
              <w:rPr>
                <w:rFonts w:ascii="Times New Roman"/>
                <w:b w:val="false"/>
                <w:i w:val="false"/>
                <w:color w:val="000000"/>
                <w:sz w:val="20"/>
              </w:rPr>
              <w:t>
жарақтандыру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r>
      <w:tr>
        <w:trPr>
          <w:trHeight w:val="8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w:t>
            </w:r>
            <w:r>
              <w:br/>
            </w:r>
            <w:r>
              <w:rPr>
                <w:rFonts w:ascii="Times New Roman"/>
                <w:b w:val="false"/>
                <w:i w:val="false"/>
                <w:color w:val="000000"/>
                <w:sz w:val="20"/>
              </w:rPr>
              <w:t>
ұйымдарының ғимараттарын, үй-жайлары</w:t>
            </w:r>
            <w:r>
              <w:br/>
            </w:r>
            <w:r>
              <w:rPr>
                <w:rFonts w:ascii="Times New Roman"/>
                <w:b w:val="false"/>
                <w:i w:val="false"/>
                <w:color w:val="000000"/>
                <w:sz w:val="20"/>
              </w:rPr>
              <w:t>
мен құрылыстарын күрделі жөндеу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w:t>
            </w:r>
            <w:r>
              <w:br/>
            </w:r>
            <w:r>
              <w:rPr>
                <w:rFonts w:ascii="Times New Roman"/>
                <w:b w:val="false"/>
                <w:i w:val="false"/>
                <w:color w:val="000000"/>
                <w:sz w:val="20"/>
              </w:rPr>
              <w:t>
ұйымдарын материалдық-техникалық</w:t>
            </w:r>
            <w:r>
              <w:br/>
            </w:r>
            <w:r>
              <w:rPr>
                <w:rFonts w:ascii="Times New Roman"/>
                <w:b w:val="false"/>
                <w:i w:val="false"/>
                <w:color w:val="000000"/>
                <w:sz w:val="20"/>
              </w:rPr>
              <w:t>
жарақтандыру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747 134</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w:t>
            </w:r>
            <w:r>
              <w:br/>
            </w:r>
            <w:r>
              <w:rPr>
                <w:rFonts w:ascii="Times New Roman"/>
                <w:b w:val="false"/>
                <w:i w:val="false"/>
                <w:color w:val="000000"/>
                <w:sz w:val="20"/>
              </w:rPr>
              <w:t>
тромболитикалық препараттармен</w:t>
            </w:r>
            <w:r>
              <w:br/>
            </w:r>
            <w:r>
              <w:rPr>
                <w:rFonts w:ascii="Times New Roman"/>
                <w:b w:val="false"/>
                <w:i w:val="false"/>
                <w:color w:val="000000"/>
                <w:sz w:val="20"/>
              </w:rPr>
              <w:t>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50 979</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2 439 425</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w:t>
            </w:r>
            <w:r>
              <w:br/>
            </w:r>
            <w:r>
              <w:rPr>
                <w:rFonts w:ascii="Times New Roman"/>
                <w:b w:val="false"/>
                <w:i w:val="false"/>
                <w:color w:val="000000"/>
                <w:sz w:val="20"/>
              </w:rPr>
              <w:t>
және реконструкциялау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2 439 425</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2 856 011</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w:t>
            </w:r>
            <w:r>
              <w:br/>
            </w:r>
            <w:r>
              <w:rPr>
                <w:rFonts w:ascii="Times New Roman"/>
                <w:b w:val="false"/>
                <w:i w:val="false"/>
                <w:color w:val="000000"/>
                <w:sz w:val="20"/>
              </w:rPr>
              <w:t>
және әлеуметтік бағдарламалар</w:t>
            </w:r>
            <w:r>
              <w:br/>
            </w:r>
            <w:r>
              <w:rPr>
                <w:rFonts w:ascii="Times New Roman"/>
                <w:b w:val="false"/>
                <w:i w:val="false"/>
                <w:color w:val="000000"/>
                <w:sz w:val="20"/>
              </w:rPr>
              <w:t>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2 363 455</w:t>
            </w:r>
          </w:p>
        </w:tc>
      </w:tr>
      <w:tr>
        <w:trPr>
          <w:trHeight w:val="11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w:t>
            </w:r>
            <w:r>
              <w:br/>
            </w:r>
            <w:r>
              <w:rPr>
                <w:rFonts w:ascii="Times New Roman"/>
                <w:b w:val="false"/>
                <w:i w:val="false"/>
                <w:color w:val="000000"/>
                <w:sz w:val="20"/>
              </w:rPr>
              <w:t>
жұмыспен қамтуды қамтамасыз ету және</w:t>
            </w:r>
            <w:r>
              <w:br/>
            </w:r>
            <w:r>
              <w:rPr>
                <w:rFonts w:ascii="Times New Roman"/>
                <w:b w:val="false"/>
                <w:i w:val="false"/>
                <w:color w:val="000000"/>
                <w:sz w:val="20"/>
              </w:rPr>
              <w:t>
үшін әлеуметтік бағдарламаларды іске</w:t>
            </w:r>
            <w:r>
              <w:br/>
            </w:r>
            <w:r>
              <w:rPr>
                <w:rFonts w:ascii="Times New Roman"/>
                <w:b w:val="false"/>
                <w:i w:val="false"/>
                <w:color w:val="000000"/>
                <w:sz w:val="20"/>
              </w:rPr>
              <w:t>
асыру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64 918</w:t>
            </w:r>
          </w:p>
        </w:tc>
      </w:tr>
      <w:tr>
        <w:trPr>
          <w:trHeight w:val="8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w:t>
            </w:r>
            <w:r>
              <w:br/>
            </w:r>
            <w:r>
              <w:rPr>
                <w:rFonts w:ascii="Times New Roman"/>
                <w:b w:val="false"/>
                <w:i w:val="false"/>
                <w:color w:val="000000"/>
                <w:sz w:val="20"/>
              </w:rPr>
              <w:t>
әлеуметтік мекемелерде (ұйымдарда)</w:t>
            </w:r>
            <w:r>
              <w:br/>
            </w:r>
            <w:r>
              <w:rPr>
                <w:rFonts w:ascii="Times New Roman"/>
                <w:b w:val="false"/>
                <w:i w:val="false"/>
                <w:color w:val="000000"/>
                <w:sz w:val="20"/>
              </w:rPr>
              <w:t>
қарттар мен мүгедектерге арнаулы</w:t>
            </w:r>
            <w:r>
              <w:br/>
            </w:r>
            <w:r>
              <w:rPr>
                <w:rFonts w:ascii="Times New Roman"/>
                <w:b w:val="false"/>
                <w:i w:val="false"/>
                <w:color w:val="000000"/>
                <w:sz w:val="20"/>
              </w:rPr>
              <w:t>
әлеуметтік қызметтер көрсету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283 074</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көрсету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119 795</w:t>
            </w:r>
          </w:p>
        </w:tc>
      </w:tr>
      <w:tr>
        <w:trPr>
          <w:trHeight w:val="8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 стратегиясын</w:t>
            </w:r>
            <w:r>
              <w:br/>
            </w:r>
            <w:r>
              <w:rPr>
                <w:rFonts w:ascii="Times New Roman"/>
                <w:b w:val="false"/>
                <w:i w:val="false"/>
                <w:color w:val="000000"/>
                <w:sz w:val="20"/>
              </w:rPr>
              <w:t>
іске асыру шеңберінде әлеуметтiк</w:t>
            </w:r>
            <w:r>
              <w:br/>
            </w:r>
            <w:r>
              <w:rPr>
                <w:rFonts w:ascii="Times New Roman"/>
                <w:b w:val="false"/>
                <w:i w:val="false"/>
                <w:color w:val="000000"/>
                <w:sz w:val="20"/>
              </w:rPr>
              <w:t>
қамсыздандыру объектілерін күрделі,</w:t>
            </w:r>
            <w:r>
              <w:br/>
            </w:r>
            <w:r>
              <w:rPr>
                <w:rFonts w:ascii="Times New Roman"/>
                <w:b w:val="false"/>
                <w:i w:val="false"/>
                <w:color w:val="000000"/>
                <w:sz w:val="20"/>
              </w:rPr>
              <w:t>
ағымды жөндеу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154 830</w:t>
            </w:r>
          </w:p>
        </w:tc>
      </w:tr>
      <w:tr>
        <w:trPr>
          <w:trHeight w:val="11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w:t>
            </w:r>
            <w:r>
              <w:br/>
            </w:r>
            <w:r>
              <w:rPr>
                <w:rFonts w:ascii="Times New Roman"/>
                <w:b w:val="false"/>
                <w:i w:val="false"/>
                <w:color w:val="000000"/>
                <w:sz w:val="20"/>
              </w:rPr>
              <w:t>
бұзылған балаларға арналған</w:t>
            </w:r>
            <w:r>
              <w:br/>
            </w:r>
            <w:r>
              <w:rPr>
                <w:rFonts w:ascii="Times New Roman"/>
                <w:b w:val="false"/>
                <w:i w:val="false"/>
                <w:color w:val="000000"/>
                <w:sz w:val="20"/>
              </w:rPr>
              <w:t>
мемлекеттік медициналық-әлеуметтік</w:t>
            </w:r>
            <w:r>
              <w:br/>
            </w:r>
            <w:r>
              <w:rPr>
                <w:rFonts w:ascii="Times New Roman"/>
                <w:b w:val="false"/>
                <w:i w:val="false"/>
                <w:color w:val="000000"/>
                <w:sz w:val="20"/>
              </w:rPr>
              <w:t>
мекемелерде (ұйымдарда) мүгедек</w:t>
            </w:r>
            <w:r>
              <w:br/>
            </w:r>
            <w:r>
              <w:rPr>
                <w:rFonts w:ascii="Times New Roman"/>
                <w:b w:val="false"/>
                <w:i w:val="false"/>
                <w:color w:val="000000"/>
                <w:sz w:val="20"/>
              </w:rPr>
              <w:t>
балалар үшін арнаулы әлеуметтік</w:t>
            </w:r>
            <w:r>
              <w:br/>
            </w:r>
            <w:r>
              <w:rPr>
                <w:rFonts w:ascii="Times New Roman"/>
                <w:b w:val="false"/>
                <w:i w:val="false"/>
                <w:color w:val="000000"/>
                <w:sz w:val="20"/>
              </w:rPr>
              <w:t>
қызметтер көрсету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32 045</w:t>
            </w:r>
          </w:p>
        </w:tc>
      </w:tr>
      <w:tr>
        <w:trPr>
          <w:trHeight w:val="11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w:t>
            </w:r>
            <w:r>
              <w:br/>
            </w:r>
            <w:r>
              <w:rPr>
                <w:rFonts w:ascii="Times New Roman"/>
                <w:b w:val="false"/>
                <w:i w:val="false"/>
                <w:color w:val="000000"/>
                <w:sz w:val="20"/>
              </w:rPr>
              <w:t>
әлеуметтік мекемелерде (ұйымдарда)</w:t>
            </w:r>
            <w:r>
              <w:br/>
            </w:r>
            <w:r>
              <w:rPr>
                <w:rFonts w:ascii="Times New Roman"/>
                <w:b w:val="false"/>
                <w:i w:val="false"/>
                <w:color w:val="000000"/>
                <w:sz w:val="20"/>
              </w:rPr>
              <w:t>
психоневрологиялық аурулармен</w:t>
            </w:r>
            <w:r>
              <w:br/>
            </w:r>
            <w:r>
              <w:rPr>
                <w:rFonts w:ascii="Times New Roman"/>
                <w:b w:val="false"/>
                <w:i w:val="false"/>
                <w:color w:val="000000"/>
                <w:sz w:val="20"/>
              </w:rPr>
              <w:t>
ауыратын мүгедектер үшін арнаулы</w:t>
            </w:r>
            <w:r>
              <w:br/>
            </w:r>
            <w:r>
              <w:rPr>
                <w:rFonts w:ascii="Times New Roman"/>
                <w:b w:val="false"/>
                <w:i w:val="false"/>
                <w:color w:val="000000"/>
                <w:sz w:val="20"/>
              </w:rPr>
              <w:t>
әлеуметтік қызметтер көрсету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729 871</w:t>
            </w:r>
          </w:p>
        </w:tc>
      </w:tr>
      <w:tr>
        <w:trPr>
          <w:trHeight w:val="8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w:t>
            </w:r>
            <w:r>
              <w:br/>
            </w:r>
            <w:r>
              <w:rPr>
                <w:rFonts w:ascii="Times New Roman"/>
                <w:b w:val="false"/>
                <w:i w:val="false"/>
                <w:color w:val="000000"/>
                <w:sz w:val="20"/>
              </w:rPr>
              <w:t>
мүгедектерге, оның ішінде мүгедек</w:t>
            </w:r>
            <w:r>
              <w:br/>
            </w:r>
            <w:r>
              <w:rPr>
                <w:rFonts w:ascii="Times New Roman"/>
                <w:b w:val="false"/>
                <w:i w:val="false"/>
                <w:color w:val="000000"/>
                <w:sz w:val="20"/>
              </w:rPr>
              <w:t>
балаларға арнаулы әлеуметтік</w:t>
            </w:r>
            <w:r>
              <w:br/>
            </w:r>
            <w:r>
              <w:rPr>
                <w:rFonts w:ascii="Times New Roman"/>
                <w:b w:val="false"/>
                <w:i w:val="false"/>
                <w:color w:val="000000"/>
                <w:sz w:val="20"/>
              </w:rPr>
              <w:t>
қызметтер көрсету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22 166</w:t>
            </w:r>
          </w:p>
        </w:tc>
      </w:tr>
      <w:tr>
        <w:trPr>
          <w:trHeight w:val="8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w:t>
            </w:r>
            <w:r>
              <w:br/>
            </w:r>
            <w:r>
              <w:rPr>
                <w:rFonts w:ascii="Times New Roman"/>
                <w:b w:val="false"/>
                <w:i w:val="false"/>
                <w:color w:val="000000"/>
                <w:sz w:val="20"/>
              </w:rPr>
              <w:t>
әлеуметтік мекемелерде (ұйымдарда)</w:t>
            </w:r>
            <w:r>
              <w:br/>
            </w:r>
            <w:r>
              <w:rPr>
                <w:rFonts w:ascii="Times New Roman"/>
                <w:b w:val="false"/>
                <w:i w:val="false"/>
                <w:color w:val="000000"/>
                <w:sz w:val="20"/>
              </w:rPr>
              <w:t>
жүйкесі бұзылған мүгедек балалар</w:t>
            </w:r>
            <w:r>
              <w:br/>
            </w:r>
            <w:r>
              <w:rPr>
                <w:rFonts w:ascii="Times New Roman"/>
                <w:b w:val="false"/>
                <w:i w:val="false"/>
                <w:color w:val="000000"/>
                <w:sz w:val="20"/>
              </w:rPr>
              <w:t>
үшін арнаулы әлеуметтік қызметтер</w:t>
            </w:r>
            <w:r>
              <w:br/>
            </w:r>
            <w:r>
              <w:rPr>
                <w:rFonts w:ascii="Times New Roman"/>
                <w:b w:val="false"/>
                <w:i w:val="false"/>
                <w:color w:val="000000"/>
                <w:sz w:val="20"/>
              </w:rPr>
              <w:t>
көрсету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146 637</w:t>
            </w:r>
          </w:p>
        </w:tc>
      </w:tr>
      <w:tr>
        <w:trPr>
          <w:trHeight w:val="14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w:t>
            </w:r>
            <w:r>
              <w:br/>
            </w:r>
            <w:r>
              <w:rPr>
                <w:rFonts w:ascii="Times New Roman"/>
                <w:b w:val="false"/>
                <w:i w:val="false"/>
                <w:color w:val="000000"/>
                <w:sz w:val="20"/>
              </w:rPr>
              <w:t>
қалалар) бюджеттеріне ең төменгі</w:t>
            </w:r>
            <w:r>
              <w:br/>
            </w:r>
            <w:r>
              <w:rPr>
                <w:rFonts w:ascii="Times New Roman"/>
                <w:b w:val="false"/>
                <w:i w:val="false"/>
                <w:color w:val="000000"/>
                <w:sz w:val="20"/>
              </w:rPr>
              <w:t>
күнкөріс деңгейі мөлшерінің өсуіне</w:t>
            </w:r>
            <w:r>
              <w:br/>
            </w:r>
            <w:r>
              <w:rPr>
                <w:rFonts w:ascii="Times New Roman"/>
                <w:b w:val="false"/>
                <w:i w:val="false"/>
                <w:color w:val="000000"/>
                <w:sz w:val="20"/>
              </w:rPr>
              <w:t>
байланысты мемлекеттік атаулы</w:t>
            </w:r>
            <w:r>
              <w:br/>
            </w:r>
            <w:r>
              <w:rPr>
                <w:rFonts w:ascii="Times New Roman"/>
                <w:b w:val="false"/>
                <w:i w:val="false"/>
                <w:color w:val="000000"/>
                <w:sz w:val="20"/>
              </w:rPr>
              <w:t>
әлеуметтік көмек пен 18 жасқа</w:t>
            </w:r>
            <w:r>
              <w:br/>
            </w:r>
            <w:r>
              <w:rPr>
                <w:rFonts w:ascii="Times New Roman"/>
                <w:b w:val="false"/>
                <w:i w:val="false"/>
                <w:color w:val="000000"/>
                <w:sz w:val="20"/>
              </w:rPr>
              <w:t>
дейінгі балаларға ай сайынғы</w:t>
            </w:r>
            <w:r>
              <w:br/>
            </w:r>
            <w:r>
              <w:rPr>
                <w:rFonts w:ascii="Times New Roman"/>
                <w:b w:val="false"/>
                <w:i w:val="false"/>
                <w:color w:val="000000"/>
                <w:sz w:val="20"/>
              </w:rPr>
              <w:t>
мемлекеттік жәрдемақы төлеуге</w:t>
            </w:r>
            <w:r>
              <w:br/>
            </w:r>
            <w:r>
              <w:rPr>
                <w:rFonts w:ascii="Times New Roman"/>
                <w:b w:val="false"/>
                <w:i w:val="false"/>
                <w:color w:val="000000"/>
                <w:sz w:val="20"/>
              </w:rPr>
              <w:t>
берілетін ағымдағы нысаналы</w:t>
            </w:r>
            <w:r>
              <w:br/>
            </w:r>
            <w:r>
              <w:rPr>
                <w:rFonts w:ascii="Times New Roman"/>
                <w:b w:val="false"/>
                <w:i w:val="false"/>
                <w:color w:val="000000"/>
                <w:sz w:val="20"/>
              </w:rPr>
              <w:t>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174 359</w:t>
            </w:r>
          </w:p>
        </w:tc>
      </w:tr>
      <w:tr>
        <w:trPr>
          <w:trHeight w:val="11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w:t>
            </w:r>
            <w:r>
              <w:br/>
            </w:r>
            <w:r>
              <w:rPr>
                <w:rFonts w:ascii="Times New Roman"/>
                <w:b w:val="false"/>
                <w:i w:val="false"/>
                <w:color w:val="000000"/>
                <w:sz w:val="20"/>
              </w:rPr>
              <w:t>
қалалар) бюджеттеріне медициналық-</w:t>
            </w:r>
            <w:r>
              <w:br/>
            </w:r>
            <w:r>
              <w:rPr>
                <w:rFonts w:ascii="Times New Roman"/>
                <w:b w:val="false"/>
                <w:i w:val="false"/>
                <w:color w:val="000000"/>
                <w:sz w:val="20"/>
              </w:rPr>
              <w:t>
әлеуметтік мекемелерде тамақтану</w:t>
            </w:r>
            <w:r>
              <w:br/>
            </w:r>
            <w:r>
              <w:rPr>
                <w:rFonts w:ascii="Times New Roman"/>
                <w:b w:val="false"/>
                <w:i w:val="false"/>
                <w:color w:val="000000"/>
                <w:sz w:val="20"/>
              </w:rPr>
              <w:t>
нормаларын ұлғайтуға берілетін</w:t>
            </w:r>
            <w:r>
              <w:br/>
            </w:r>
            <w:r>
              <w:rPr>
                <w:rFonts w:ascii="Times New Roman"/>
                <w:b w:val="false"/>
                <w:i w:val="false"/>
                <w:color w:val="000000"/>
                <w:sz w:val="20"/>
              </w:rPr>
              <w:t>
ағымдағы нысаналы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3 289</w:t>
            </w:r>
          </w:p>
        </w:tc>
      </w:tr>
      <w:tr>
        <w:trPr>
          <w:trHeight w:val="11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w:t>
            </w:r>
            <w:r>
              <w:br/>
            </w:r>
            <w:r>
              <w:rPr>
                <w:rFonts w:ascii="Times New Roman"/>
                <w:b w:val="false"/>
                <w:i w:val="false"/>
                <w:color w:val="000000"/>
                <w:sz w:val="20"/>
              </w:rPr>
              <w:t>
қалалар) бюджеттеріне әлеуметтік</w:t>
            </w:r>
            <w:r>
              <w:br/>
            </w:r>
            <w:r>
              <w:rPr>
                <w:rFonts w:ascii="Times New Roman"/>
                <w:b w:val="false"/>
                <w:i w:val="false"/>
                <w:color w:val="000000"/>
                <w:sz w:val="20"/>
              </w:rPr>
              <w:t>
жұмыс орындары және жастар</w:t>
            </w:r>
            <w:r>
              <w:br/>
            </w:r>
            <w:r>
              <w:rPr>
                <w:rFonts w:ascii="Times New Roman"/>
                <w:b w:val="false"/>
                <w:i w:val="false"/>
                <w:color w:val="000000"/>
                <w:sz w:val="20"/>
              </w:rPr>
              <w:t>
тәжірибесі бағдарламасын кеңейтуге</w:t>
            </w:r>
            <w:r>
              <w:br/>
            </w:r>
            <w:r>
              <w:rPr>
                <w:rFonts w:ascii="Times New Roman"/>
                <w:b w:val="false"/>
                <w:i w:val="false"/>
                <w:color w:val="000000"/>
                <w:sz w:val="20"/>
              </w:rPr>
              <w:t>
ағымдағы нысаналы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w:t>
            </w:r>
          </w:p>
        </w:tc>
      </w:tr>
      <w:tr>
        <w:trPr>
          <w:trHeight w:val="30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Ұлы Отан</w:t>
            </w:r>
            <w:r>
              <w:br/>
            </w:r>
            <w:r>
              <w:rPr>
                <w:rFonts w:ascii="Times New Roman"/>
                <w:b w:val="false"/>
                <w:i w:val="false"/>
                <w:color w:val="000000"/>
                <w:sz w:val="20"/>
              </w:rPr>
              <w:t>
соғысындағы Жеңістің 65 жылдығына</w:t>
            </w:r>
            <w:r>
              <w:br/>
            </w:r>
            <w:r>
              <w:rPr>
                <w:rFonts w:ascii="Times New Roman"/>
                <w:b w:val="false"/>
                <w:i w:val="false"/>
                <w:color w:val="000000"/>
                <w:sz w:val="20"/>
              </w:rPr>
              <w:t>
орай Ұлы Отан соғысының қатысушылары</w:t>
            </w:r>
            <w:r>
              <w:br/>
            </w:r>
            <w:r>
              <w:rPr>
                <w:rFonts w:ascii="Times New Roman"/>
                <w:b w:val="false"/>
                <w:i w:val="false"/>
                <w:color w:val="000000"/>
                <w:sz w:val="20"/>
              </w:rPr>
              <w:t>
мен мүгедектеріне Тәуелсіз</w:t>
            </w:r>
            <w:r>
              <w:br/>
            </w:r>
            <w:r>
              <w:rPr>
                <w:rFonts w:ascii="Times New Roman"/>
                <w:b w:val="false"/>
                <w:i w:val="false"/>
                <w:color w:val="000000"/>
                <w:sz w:val="20"/>
              </w:rPr>
              <w:t>
Мемлекеттер Достастығы елдері</w:t>
            </w:r>
            <w:r>
              <w:br/>
            </w:r>
            <w:r>
              <w:rPr>
                <w:rFonts w:ascii="Times New Roman"/>
                <w:b w:val="false"/>
                <w:i w:val="false"/>
                <w:color w:val="000000"/>
                <w:sz w:val="20"/>
              </w:rPr>
              <w:t>
бойынша, Қазақстан Республикасының</w:t>
            </w:r>
            <w:r>
              <w:br/>
            </w:r>
            <w:r>
              <w:rPr>
                <w:rFonts w:ascii="Times New Roman"/>
                <w:b w:val="false"/>
                <w:i w:val="false"/>
                <w:color w:val="000000"/>
                <w:sz w:val="20"/>
              </w:rPr>
              <w:t>
аумағы бойынша жол жүруін, сондай-ақ</w:t>
            </w:r>
            <w:r>
              <w:br/>
            </w:r>
            <w:r>
              <w:rPr>
                <w:rFonts w:ascii="Times New Roman"/>
                <w:b w:val="false"/>
                <w:i w:val="false"/>
                <w:color w:val="000000"/>
                <w:sz w:val="20"/>
              </w:rPr>
              <w:t>
оларға және олармен бірге жүретін</w:t>
            </w:r>
            <w:r>
              <w:br/>
            </w:r>
            <w:r>
              <w:rPr>
                <w:rFonts w:ascii="Times New Roman"/>
                <w:b w:val="false"/>
                <w:i w:val="false"/>
                <w:color w:val="000000"/>
                <w:sz w:val="20"/>
              </w:rPr>
              <w:t>
адамдарға Мәскеу, Астана қалаларында</w:t>
            </w:r>
            <w:r>
              <w:br/>
            </w:r>
            <w:r>
              <w:rPr>
                <w:rFonts w:ascii="Times New Roman"/>
                <w:b w:val="false"/>
                <w:i w:val="false"/>
                <w:color w:val="000000"/>
                <w:sz w:val="20"/>
              </w:rPr>
              <w:t>
мерекелік іс-шараларға қатысуы үшін</w:t>
            </w:r>
            <w:r>
              <w:br/>
            </w:r>
            <w:r>
              <w:rPr>
                <w:rFonts w:ascii="Times New Roman"/>
                <w:b w:val="false"/>
                <w:i w:val="false"/>
                <w:color w:val="000000"/>
                <w:sz w:val="20"/>
              </w:rPr>
              <w:t>
тамақтануына, тұруына, жол жүруіне</w:t>
            </w:r>
            <w:r>
              <w:br/>
            </w:r>
            <w:r>
              <w:rPr>
                <w:rFonts w:ascii="Times New Roman"/>
                <w:b w:val="false"/>
                <w:i w:val="false"/>
                <w:color w:val="000000"/>
                <w:sz w:val="20"/>
              </w:rPr>
              <w:t>
арналған шығыстарды төлеуді</w:t>
            </w:r>
            <w:r>
              <w:br/>
            </w:r>
            <w:r>
              <w:rPr>
                <w:rFonts w:ascii="Times New Roman"/>
                <w:b w:val="false"/>
                <w:i w:val="false"/>
                <w:color w:val="000000"/>
                <w:sz w:val="20"/>
              </w:rPr>
              <w:t>
қамтамасыз етуге берілетін</w:t>
            </w:r>
            <w:r>
              <w:br/>
            </w:r>
            <w:r>
              <w:rPr>
                <w:rFonts w:ascii="Times New Roman"/>
                <w:b w:val="false"/>
                <w:i w:val="false"/>
                <w:color w:val="000000"/>
                <w:sz w:val="20"/>
              </w:rPr>
              <w:t>
республикалық бюджеттен берілетін</w:t>
            </w:r>
            <w:r>
              <w:br/>
            </w:r>
            <w:r>
              <w:rPr>
                <w:rFonts w:ascii="Times New Roman"/>
                <w:b w:val="false"/>
                <w:i w:val="false"/>
                <w:color w:val="000000"/>
                <w:sz w:val="20"/>
              </w:rPr>
              <w:t>
ағымдағы нысаналы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15 876</w:t>
            </w:r>
          </w:p>
        </w:tc>
      </w:tr>
      <w:tr>
        <w:trPr>
          <w:trHeight w:val="43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Ұлы Отан</w:t>
            </w:r>
            <w:r>
              <w:br/>
            </w:r>
            <w:r>
              <w:rPr>
                <w:rFonts w:ascii="Times New Roman"/>
                <w:b w:val="false"/>
                <w:i w:val="false"/>
                <w:color w:val="000000"/>
                <w:sz w:val="20"/>
              </w:rPr>
              <w:t>
соғысындағы Жеңістің 65 жылдығына</w:t>
            </w:r>
            <w:r>
              <w:br/>
            </w:r>
            <w:r>
              <w:rPr>
                <w:rFonts w:ascii="Times New Roman"/>
                <w:b w:val="false"/>
                <w:i w:val="false"/>
                <w:color w:val="000000"/>
                <w:sz w:val="20"/>
              </w:rPr>
              <w:t>
орай Ұлы Отан соғысының қатысушылары</w:t>
            </w:r>
            <w:r>
              <w:br/>
            </w:r>
            <w:r>
              <w:rPr>
                <w:rFonts w:ascii="Times New Roman"/>
                <w:b w:val="false"/>
                <w:i w:val="false"/>
                <w:color w:val="000000"/>
                <w:sz w:val="20"/>
              </w:rPr>
              <w:t>
мен мүгедектеріне, сондай-ақ оларға</w:t>
            </w:r>
            <w:r>
              <w:br/>
            </w:r>
            <w:r>
              <w:rPr>
                <w:rFonts w:ascii="Times New Roman"/>
                <w:b w:val="false"/>
                <w:i w:val="false"/>
                <w:color w:val="000000"/>
                <w:sz w:val="20"/>
              </w:rPr>
              <w:t>
теңестірілген, оның ішінде</w:t>
            </w:r>
            <w:r>
              <w:br/>
            </w:r>
            <w:r>
              <w:rPr>
                <w:rFonts w:ascii="Times New Roman"/>
                <w:b w:val="false"/>
                <w:i w:val="false"/>
                <w:color w:val="000000"/>
                <w:sz w:val="20"/>
              </w:rPr>
              <w:t>
майдандағы армия құрамына кірмеген,</w:t>
            </w:r>
            <w:r>
              <w:br/>
            </w:r>
            <w:r>
              <w:rPr>
                <w:rFonts w:ascii="Times New Roman"/>
                <w:b w:val="false"/>
                <w:i w:val="false"/>
                <w:color w:val="000000"/>
                <w:sz w:val="20"/>
              </w:rPr>
              <w:t>
1941 жылғы 22 маусымнан бастап 1945</w:t>
            </w:r>
            <w:r>
              <w:br/>
            </w:r>
            <w:r>
              <w:rPr>
                <w:rFonts w:ascii="Times New Roman"/>
                <w:b w:val="false"/>
                <w:i w:val="false"/>
                <w:color w:val="000000"/>
                <w:sz w:val="20"/>
              </w:rPr>
              <w:t>
жылғы 3 қыркүйек аралығындағы</w:t>
            </w:r>
            <w:r>
              <w:br/>
            </w:r>
            <w:r>
              <w:rPr>
                <w:rFonts w:ascii="Times New Roman"/>
                <w:b w:val="false"/>
                <w:i w:val="false"/>
                <w:color w:val="000000"/>
                <w:sz w:val="20"/>
              </w:rPr>
              <w:t>
кезеңде әскери бөлімшелерде,</w:t>
            </w:r>
            <w:r>
              <w:br/>
            </w:r>
            <w:r>
              <w:rPr>
                <w:rFonts w:ascii="Times New Roman"/>
                <w:b w:val="false"/>
                <w:i w:val="false"/>
                <w:color w:val="000000"/>
                <w:sz w:val="20"/>
              </w:rPr>
              <w:t>
мекемелерде, әскери-оқу орындарында</w:t>
            </w:r>
            <w:r>
              <w:br/>
            </w:r>
            <w:r>
              <w:rPr>
                <w:rFonts w:ascii="Times New Roman"/>
                <w:b w:val="false"/>
                <w:i w:val="false"/>
                <w:color w:val="000000"/>
                <w:sz w:val="20"/>
              </w:rPr>
              <w:t>
әскери қызметтен өткен, запасқа</w:t>
            </w:r>
            <w:r>
              <w:br/>
            </w:r>
            <w:r>
              <w:rPr>
                <w:rFonts w:ascii="Times New Roman"/>
                <w:b w:val="false"/>
                <w:i w:val="false"/>
                <w:color w:val="000000"/>
                <w:sz w:val="20"/>
              </w:rPr>
              <w:t>
босатылған (отставка), «1941-1945</w:t>
            </w:r>
            <w:r>
              <w:br/>
            </w:r>
            <w:r>
              <w:rPr>
                <w:rFonts w:ascii="Times New Roman"/>
                <w:b w:val="false"/>
                <w:i w:val="false"/>
                <w:color w:val="000000"/>
                <w:sz w:val="20"/>
              </w:rPr>
              <w:t>
жж. Ұлы Отан соғысында Германияны</w:t>
            </w:r>
            <w:r>
              <w:br/>
            </w:r>
            <w:r>
              <w:rPr>
                <w:rFonts w:ascii="Times New Roman"/>
                <w:b w:val="false"/>
                <w:i w:val="false"/>
                <w:color w:val="000000"/>
                <w:sz w:val="20"/>
              </w:rPr>
              <w:t>
жеңгенi үшiн» медалімен немесе</w:t>
            </w:r>
            <w:r>
              <w:br/>
            </w:r>
            <w:r>
              <w:rPr>
                <w:rFonts w:ascii="Times New Roman"/>
                <w:b w:val="false"/>
                <w:i w:val="false"/>
                <w:color w:val="000000"/>
                <w:sz w:val="20"/>
              </w:rPr>
              <w:t>
«Жапонияны жеңгені үшін» медалімен</w:t>
            </w:r>
            <w:r>
              <w:br/>
            </w:r>
            <w:r>
              <w:rPr>
                <w:rFonts w:ascii="Times New Roman"/>
                <w:b w:val="false"/>
                <w:i w:val="false"/>
                <w:color w:val="000000"/>
                <w:sz w:val="20"/>
              </w:rPr>
              <w:t>
марапатталған әскери қызметшілерге,</w:t>
            </w:r>
            <w:r>
              <w:br/>
            </w:r>
            <w:r>
              <w:rPr>
                <w:rFonts w:ascii="Times New Roman"/>
                <w:b w:val="false"/>
                <w:i w:val="false"/>
                <w:color w:val="000000"/>
                <w:sz w:val="20"/>
              </w:rPr>
              <w:t>
Ұлы Отан соғысы жылдарында тылда</w:t>
            </w:r>
            <w:r>
              <w:br/>
            </w:r>
            <w:r>
              <w:rPr>
                <w:rFonts w:ascii="Times New Roman"/>
                <w:b w:val="false"/>
                <w:i w:val="false"/>
                <w:color w:val="000000"/>
                <w:sz w:val="20"/>
              </w:rPr>
              <w:t>
кемінде алты ай жұмыс істеген</w:t>
            </w:r>
            <w:r>
              <w:br/>
            </w:r>
            <w:r>
              <w:rPr>
                <w:rFonts w:ascii="Times New Roman"/>
                <w:b w:val="false"/>
                <w:i w:val="false"/>
                <w:color w:val="000000"/>
                <w:sz w:val="20"/>
              </w:rPr>
              <w:t>
(қызметте болған) адамдарға біржолғы</w:t>
            </w:r>
            <w:r>
              <w:br/>
            </w:r>
            <w:r>
              <w:rPr>
                <w:rFonts w:ascii="Times New Roman"/>
                <w:b w:val="false"/>
                <w:i w:val="false"/>
                <w:color w:val="000000"/>
                <w:sz w:val="20"/>
              </w:rPr>
              <w:t>
материалдық көмек төлеу үшін</w:t>
            </w:r>
            <w:r>
              <w:br/>
            </w:r>
            <w:r>
              <w:rPr>
                <w:rFonts w:ascii="Times New Roman"/>
                <w:b w:val="false"/>
                <w:i w:val="false"/>
                <w:color w:val="000000"/>
                <w:sz w:val="20"/>
              </w:rPr>
              <w:t>
республикалық бюджеттен берілетін</w:t>
            </w:r>
            <w:r>
              <w:br/>
            </w:r>
            <w:r>
              <w:rPr>
                <w:rFonts w:ascii="Times New Roman"/>
                <w:b w:val="false"/>
                <w:i w:val="false"/>
                <w:color w:val="000000"/>
                <w:sz w:val="20"/>
              </w:rPr>
              <w:t>
ағымдағы нысаналы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323 095</w:t>
            </w:r>
          </w:p>
        </w:tc>
      </w:tr>
      <w:tr>
        <w:trPr>
          <w:trHeight w:val="46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Ұлы Отан</w:t>
            </w:r>
            <w:r>
              <w:br/>
            </w:r>
            <w:r>
              <w:rPr>
                <w:rFonts w:ascii="Times New Roman"/>
                <w:b w:val="false"/>
                <w:i w:val="false"/>
                <w:color w:val="000000"/>
                <w:sz w:val="20"/>
              </w:rPr>
              <w:t>
соғысындағы Жеңістің 65 жылдығына</w:t>
            </w:r>
            <w:r>
              <w:br/>
            </w:r>
            <w:r>
              <w:rPr>
                <w:rFonts w:ascii="Times New Roman"/>
                <w:b w:val="false"/>
                <w:i w:val="false"/>
                <w:color w:val="000000"/>
                <w:sz w:val="20"/>
              </w:rPr>
              <w:t>
орай Ұлы Отан соғысының қатысушылары</w:t>
            </w:r>
            <w:r>
              <w:br/>
            </w:r>
            <w:r>
              <w:rPr>
                <w:rFonts w:ascii="Times New Roman"/>
                <w:b w:val="false"/>
                <w:i w:val="false"/>
                <w:color w:val="000000"/>
                <w:sz w:val="20"/>
              </w:rPr>
              <w:t>
мен мүгедектеріне, сондай-ақ оларға</w:t>
            </w:r>
            <w:r>
              <w:br/>
            </w:r>
            <w:r>
              <w:rPr>
                <w:rFonts w:ascii="Times New Roman"/>
                <w:b w:val="false"/>
                <w:i w:val="false"/>
                <w:color w:val="000000"/>
                <w:sz w:val="20"/>
              </w:rPr>
              <w:t>
теңестірілген, оның ішінде</w:t>
            </w:r>
            <w:r>
              <w:br/>
            </w:r>
            <w:r>
              <w:rPr>
                <w:rFonts w:ascii="Times New Roman"/>
                <w:b w:val="false"/>
                <w:i w:val="false"/>
                <w:color w:val="000000"/>
                <w:sz w:val="20"/>
              </w:rPr>
              <w:t>
майдандағы армия құрамына кірмеген,</w:t>
            </w:r>
            <w:r>
              <w:br/>
            </w:r>
            <w:r>
              <w:rPr>
                <w:rFonts w:ascii="Times New Roman"/>
                <w:b w:val="false"/>
                <w:i w:val="false"/>
                <w:color w:val="000000"/>
                <w:sz w:val="20"/>
              </w:rPr>
              <w:t>
1941 жылғы 22 маусымнан бастап 1945</w:t>
            </w:r>
            <w:r>
              <w:br/>
            </w:r>
            <w:r>
              <w:rPr>
                <w:rFonts w:ascii="Times New Roman"/>
                <w:b w:val="false"/>
                <w:i w:val="false"/>
                <w:color w:val="000000"/>
                <w:sz w:val="20"/>
              </w:rPr>
              <w:t>
жылғы 3 қыркүйек аралығындағы</w:t>
            </w:r>
            <w:r>
              <w:br/>
            </w:r>
            <w:r>
              <w:rPr>
                <w:rFonts w:ascii="Times New Roman"/>
                <w:b w:val="false"/>
                <w:i w:val="false"/>
                <w:color w:val="000000"/>
                <w:sz w:val="20"/>
              </w:rPr>
              <w:t>
кезеңде әскери бөлімшелерде,</w:t>
            </w:r>
            <w:r>
              <w:br/>
            </w:r>
            <w:r>
              <w:rPr>
                <w:rFonts w:ascii="Times New Roman"/>
                <w:b w:val="false"/>
                <w:i w:val="false"/>
                <w:color w:val="000000"/>
                <w:sz w:val="20"/>
              </w:rPr>
              <w:t>
мекемелерде, әскери-оқу орындарында</w:t>
            </w:r>
            <w:r>
              <w:br/>
            </w:r>
            <w:r>
              <w:rPr>
                <w:rFonts w:ascii="Times New Roman"/>
                <w:b w:val="false"/>
                <w:i w:val="false"/>
                <w:color w:val="000000"/>
                <w:sz w:val="20"/>
              </w:rPr>
              <w:t>
әскери қызметтен өткен, запасқа</w:t>
            </w:r>
            <w:r>
              <w:br/>
            </w:r>
            <w:r>
              <w:rPr>
                <w:rFonts w:ascii="Times New Roman"/>
                <w:b w:val="false"/>
                <w:i w:val="false"/>
                <w:color w:val="000000"/>
                <w:sz w:val="20"/>
              </w:rPr>
              <w:t>
босатылған (отставка), «1941-1945</w:t>
            </w:r>
            <w:r>
              <w:br/>
            </w:r>
            <w:r>
              <w:rPr>
                <w:rFonts w:ascii="Times New Roman"/>
                <w:b w:val="false"/>
                <w:i w:val="false"/>
                <w:color w:val="000000"/>
                <w:sz w:val="20"/>
              </w:rPr>
              <w:t>
жж. Ұлы Отан соғысында Германияны</w:t>
            </w:r>
            <w:r>
              <w:br/>
            </w:r>
            <w:r>
              <w:rPr>
                <w:rFonts w:ascii="Times New Roman"/>
                <w:b w:val="false"/>
                <w:i w:val="false"/>
                <w:color w:val="000000"/>
                <w:sz w:val="20"/>
              </w:rPr>
              <w:t>
жеңгенi үшiн» медалімен немесе</w:t>
            </w:r>
            <w:r>
              <w:br/>
            </w:r>
            <w:r>
              <w:rPr>
                <w:rFonts w:ascii="Times New Roman"/>
                <w:b w:val="false"/>
                <w:i w:val="false"/>
                <w:color w:val="000000"/>
                <w:sz w:val="20"/>
              </w:rPr>
              <w:t>
«Жапонияны жеңгені үшін» медалімен</w:t>
            </w:r>
            <w:r>
              <w:br/>
            </w:r>
            <w:r>
              <w:rPr>
                <w:rFonts w:ascii="Times New Roman"/>
                <w:b w:val="false"/>
                <w:i w:val="false"/>
                <w:color w:val="000000"/>
                <w:sz w:val="20"/>
              </w:rPr>
              <w:t>
марапатталған әскери қызметшілерге,</w:t>
            </w:r>
            <w:r>
              <w:br/>
            </w:r>
            <w:r>
              <w:rPr>
                <w:rFonts w:ascii="Times New Roman"/>
                <w:b w:val="false"/>
                <w:i w:val="false"/>
                <w:color w:val="000000"/>
                <w:sz w:val="20"/>
              </w:rPr>
              <w:t>
Ұлы Отан соғысы жылдарында тылда</w:t>
            </w:r>
            <w:r>
              <w:br/>
            </w:r>
            <w:r>
              <w:rPr>
                <w:rFonts w:ascii="Times New Roman"/>
                <w:b w:val="false"/>
                <w:i w:val="false"/>
                <w:color w:val="000000"/>
                <w:sz w:val="20"/>
              </w:rPr>
              <w:t>
кемінде алты ай жұмыс істеген</w:t>
            </w:r>
            <w:r>
              <w:br/>
            </w:r>
            <w:r>
              <w:rPr>
                <w:rFonts w:ascii="Times New Roman"/>
                <w:b w:val="false"/>
                <w:i w:val="false"/>
                <w:color w:val="000000"/>
                <w:sz w:val="20"/>
              </w:rPr>
              <w:t>
(қызметте болған) адамдарға біржолғы</w:t>
            </w:r>
            <w:r>
              <w:br/>
            </w:r>
            <w:r>
              <w:rPr>
                <w:rFonts w:ascii="Times New Roman"/>
                <w:b w:val="false"/>
                <w:i w:val="false"/>
                <w:color w:val="000000"/>
                <w:sz w:val="20"/>
              </w:rPr>
              <w:t>
материалдық көмек төлеу үшін</w:t>
            </w:r>
            <w:r>
              <w:br/>
            </w:r>
            <w:r>
              <w:rPr>
                <w:rFonts w:ascii="Times New Roman"/>
                <w:b w:val="false"/>
                <w:i w:val="false"/>
                <w:color w:val="000000"/>
                <w:sz w:val="20"/>
              </w:rPr>
              <w:t>
облыстық бюджеттен берілетін</w:t>
            </w:r>
            <w:r>
              <w:br/>
            </w:r>
            <w:r>
              <w:rPr>
                <w:rFonts w:ascii="Times New Roman"/>
                <w:b w:val="false"/>
                <w:i w:val="false"/>
                <w:color w:val="000000"/>
                <w:sz w:val="20"/>
              </w:rPr>
              <w:t>
ағымдағы нысаналы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ағымдағы нысаналы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28 500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492 556</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w:t>
            </w:r>
            <w:r>
              <w:br/>
            </w:r>
            <w:r>
              <w:rPr>
                <w:rFonts w:ascii="Times New Roman"/>
                <w:b w:val="false"/>
                <w:i w:val="false"/>
                <w:color w:val="000000"/>
                <w:sz w:val="20"/>
              </w:rPr>
              <w:t>
қамқорлығынсыз қалған балаларды</w:t>
            </w:r>
            <w:r>
              <w:br/>
            </w:r>
            <w:r>
              <w:rPr>
                <w:rFonts w:ascii="Times New Roman"/>
                <w:b w:val="false"/>
                <w:i w:val="false"/>
                <w:color w:val="000000"/>
                <w:sz w:val="20"/>
              </w:rPr>
              <w:t>
әлеуметтік қамсыздандыру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492 556</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4 042 820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1 851 000</w:t>
            </w:r>
          </w:p>
        </w:tc>
      </w:tr>
      <w:tr>
        <w:trPr>
          <w:trHeight w:val="13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мемлекеттік</w:t>
            </w:r>
            <w:r>
              <w:br/>
            </w:r>
            <w:r>
              <w:rPr>
                <w:rFonts w:ascii="Times New Roman"/>
                <w:b w:val="false"/>
                <w:i w:val="false"/>
                <w:color w:val="000000"/>
                <w:sz w:val="20"/>
              </w:rPr>
              <w:t>
коммуналдық тұрғын үй қорының тұрғын</w:t>
            </w:r>
            <w:r>
              <w:br/>
            </w:r>
            <w:r>
              <w:rPr>
                <w:rFonts w:ascii="Times New Roman"/>
                <w:b w:val="false"/>
                <w:i w:val="false"/>
                <w:color w:val="000000"/>
                <w:sz w:val="20"/>
              </w:rPr>
              <w:t>
үйлерін салуға және (немесе) сатып</w:t>
            </w:r>
            <w:r>
              <w:br/>
            </w:r>
            <w:r>
              <w:rPr>
                <w:rFonts w:ascii="Times New Roman"/>
                <w:b w:val="false"/>
                <w:i w:val="false"/>
                <w:color w:val="000000"/>
                <w:sz w:val="20"/>
              </w:rPr>
              <w:t>
алуға республикалық бюджеттен</w:t>
            </w:r>
            <w:r>
              <w:br/>
            </w:r>
            <w:r>
              <w:rPr>
                <w:rFonts w:ascii="Times New Roman"/>
                <w:b w:val="false"/>
                <w:i w:val="false"/>
                <w:color w:val="000000"/>
                <w:sz w:val="20"/>
              </w:rPr>
              <w:t>
берілетін нысаналы даму</w:t>
            </w:r>
            <w:r>
              <w:br/>
            </w:r>
            <w:r>
              <w:rPr>
                <w:rFonts w:ascii="Times New Roman"/>
                <w:b w:val="false"/>
                <w:i w:val="false"/>
                <w:color w:val="000000"/>
                <w:sz w:val="20"/>
              </w:rPr>
              <w:t>
трансферттері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588 000</w:t>
            </w:r>
          </w:p>
        </w:tc>
      </w:tr>
      <w:tr>
        <w:trPr>
          <w:trHeight w:val="13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инженерлік-</w:t>
            </w:r>
            <w:r>
              <w:br/>
            </w:r>
            <w:r>
              <w:rPr>
                <w:rFonts w:ascii="Times New Roman"/>
                <w:b w:val="false"/>
                <w:i w:val="false"/>
                <w:color w:val="000000"/>
                <w:sz w:val="20"/>
              </w:rPr>
              <w:t>
коммуникациялық инфрақұрылымды</w:t>
            </w:r>
            <w:r>
              <w:br/>
            </w:r>
            <w:r>
              <w:rPr>
                <w:rFonts w:ascii="Times New Roman"/>
                <w:b w:val="false"/>
                <w:i w:val="false"/>
                <w:color w:val="000000"/>
                <w:sz w:val="20"/>
              </w:rPr>
              <w:t>
дамытуға, жайластыруға және (немесе)</w:t>
            </w:r>
            <w:r>
              <w:br/>
            </w:r>
            <w:r>
              <w:rPr>
                <w:rFonts w:ascii="Times New Roman"/>
                <w:b w:val="false"/>
                <w:i w:val="false"/>
                <w:color w:val="000000"/>
                <w:sz w:val="20"/>
              </w:rPr>
              <w:t>
сатып алуға республикалық бюджеттен</w:t>
            </w:r>
            <w:r>
              <w:br/>
            </w:r>
            <w:r>
              <w:rPr>
                <w:rFonts w:ascii="Times New Roman"/>
                <w:b w:val="false"/>
                <w:i w:val="false"/>
                <w:color w:val="000000"/>
                <w:sz w:val="20"/>
              </w:rPr>
              <w:t>
берілетін нысаналы даму</w:t>
            </w:r>
            <w:r>
              <w:br/>
            </w:r>
            <w:r>
              <w:rPr>
                <w:rFonts w:ascii="Times New Roman"/>
                <w:b w:val="false"/>
                <w:i w:val="false"/>
                <w:color w:val="000000"/>
                <w:sz w:val="20"/>
              </w:rPr>
              <w:t>
трансферттері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1 263 000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w:t>
            </w:r>
            <w:r>
              <w:br/>
            </w:r>
            <w:r>
              <w:rPr>
                <w:rFonts w:ascii="Times New Roman"/>
                <w:b w:val="false"/>
                <w:i w:val="false"/>
                <w:color w:val="000000"/>
                <w:sz w:val="20"/>
              </w:rPr>
              <w:t>
шаруашылық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2 191 820</w:t>
            </w:r>
          </w:p>
        </w:tc>
      </w:tr>
      <w:tr>
        <w:trPr>
          <w:trHeight w:val="8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w:t>
            </w:r>
            <w:r>
              <w:br/>
            </w:r>
            <w:r>
              <w:rPr>
                <w:rFonts w:ascii="Times New Roman"/>
                <w:b w:val="false"/>
                <w:i w:val="false"/>
                <w:color w:val="000000"/>
                <w:sz w:val="20"/>
              </w:rPr>
              <w:t>
коммуналдық шаруашылық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27 951</w:t>
            </w:r>
          </w:p>
        </w:tc>
      </w:tr>
      <w:tr>
        <w:trPr>
          <w:trHeight w:val="17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w:t>
            </w:r>
            <w:r>
              <w:br/>
            </w:r>
            <w:r>
              <w:rPr>
                <w:rFonts w:ascii="Times New Roman"/>
                <w:b w:val="false"/>
                <w:i w:val="false"/>
                <w:color w:val="000000"/>
                <w:sz w:val="20"/>
              </w:rPr>
              <w:t>
жұмыспен қамту және кадрларды қайта</w:t>
            </w:r>
            <w:r>
              <w:br/>
            </w:r>
            <w:r>
              <w:rPr>
                <w:rFonts w:ascii="Times New Roman"/>
                <w:b w:val="false"/>
                <w:i w:val="false"/>
                <w:color w:val="000000"/>
                <w:sz w:val="20"/>
              </w:rPr>
              <w:t>
даярлау стратегиясын іске асыру</w:t>
            </w:r>
            <w:r>
              <w:br/>
            </w:r>
            <w:r>
              <w:rPr>
                <w:rFonts w:ascii="Times New Roman"/>
                <w:b w:val="false"/>
                <w:i w:val="false"/>
                <w:color w:val="000000"/>
                <w:sz w:val="20"/>
              </w:rPr>
              <w:t>
шеңберінде инженерлік-</w:t>
            </w:r>
            <w:r>
              <w:br/>
            </w:r>
            <w:r>
              <w:rPr>
                <w:rFonts w:ascii="Times New Roman"/>
                <w:b w:val="false"/>
                <w:i w:val="false"/>
                <w:color w:val="000000"/>
                <w:sz w:val="20"/>
              </w:rPr>
              <w:t>
коммуникациялық инфрақұрылымды</w:t>
            </w:r>
            <w:r>
              <w:br/>
            </w:r>
            <w:r>
              <w:rPr>
                <w:rFonts w:ascii="Times New Roman"/>
                <w:b w:val="false"/>
                <w:i w:val="false"/>
                <w:color w:val="000000"/>
                <w:sz w:val="20"/>
              </w:rPr>
              <w:t>
жөндеуге және елді мекендерді</w:t>
            </w:r>
            <w:r>
              <w:br/>
            </w:r>
            <w:r>
              <w:rPr>
                <w:rFonts w:ascii="Times New Roman"/>
                <w:b w:val="false"/>
                <w:i w:val="false"/>
                <w:color w:val="000000"/>
                <w:sz w:val="20"/>
              </w:rPr>
              <w:t>
абаттандыруға республикалық</w:t>
            </w:r>
            <w:r>
              <w:br/>
            </w:r>
            <w:r>
              <w:rPr>
                <w:rFonts w:ascii="Times New Roman"/>
                <w:b w:val="false"/>
                <w:i w:val="false"/>
                <w:color w:val="000000"/>
                <w:sz w:val="20"/>
              </w:rPr>
              <w:t>
бюджеттен берілетін ағымдағы</w:t>
            </w:r>
            <w:r>
              <w:br/>
            </w:r>
            <w:r>
              <w:rPr>
                <w:rFonts w:ascii="Times New Roman"/>
                <w:b w:val="false"/>
                <w:i w:val="false"/>
                <w:color w:val="000000"/>
                <w:sz w:val="20"/>
              </w:rPr>
              <w:t>
нысаналы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212 188</w:t>
            </w:r>
          </w:p>
        </w:tc>
      </w:tr>
      <w:tr>
        <w:trPr>
          <w:trHeight w:val="17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w:t>
            </w:r>
            <w:r>
              <w:br/>
            </w:r>
            <w:r>
              <w:rPr>
                <w:rFonts w:ascii="Times New Roman"/>
                <w:b w:val="false"/>
                <w:i w:val="false"/>
                <w:color w:val="000000"/>
                <w:sz w:val="20"/>
              </w:rPr>
              <w:t>
жұмыспен қамту және кадрларды қайта</w:t>
            </w:r>
            <w:r>
              <w:br/>
            </w:r>
            <w:r>
              <w:rPr>
                <w:rFonts w:ascii="Times New Roman"/>
                <w:b w:val="false"/>
                <w:i w:val="false"/>
                <w:color w:val="000000"/>
                <w:sz w:val="20"/>
              </w:rPr>
              <w:t>
даярлау стратегиясын іске асыру</w:t>
            </w:r>
            <w:r>
              <w:br/>
            </w:r>
            <w:r>
              <w:rPr>
                <w:rFonts w:ascii="Times New Roman"/>
                <w:b w:val="false"/>
                <w:i w:val="false"/>
                <w:color w:val="000000"/>
                <w:sz w:val="20"/>
              </w:rPr>
              <w:t>
шеңберінде инженерлік-</w:t>
            </w:r>
            <w:r>
              <w:br/>
            </w:r>
            <w:r>
              <w:rPr>
                <w:rFonts w:ascii="Times New Roman"/>
                <w:b w:val="false"/>
                <w:i w:val="false"/>
                <w:color w:val="000000"/>
                <w:sz w:val="20"/>
              </w:rPr>
              <w:t>
коммуникациялық инфрақұрылымды</w:t>
            </w:r>
            <w:r>
              <w:br/>
            </w:r>
            <w:r>
              <w:rPr>
                <w:rFonts w:ascii="Times New Roman"/>
                <w:b w:val="false"/>
                <w:i w:val="false"/>
                <w:color w:val="000000"/>
                <w:sz w:val="20"/>
              </w:rPr>
              <w:t>
жөндеуге және елді мекендерді</w:t>
            </w:r>
            <w:r>
              <w:br/>
            </w:r>
            <w:r>
              <w:rPr>
                <w:rFonts w:ascii="Times New Roman"/>
                <w:b w:val="false"/>
                <w:i w:val="false"/>
                <w:color w:val="000000"/>
                <w:sz w:val="20"/>
              </w:rPr>
              <w:t>
абаттандыруға облыстық бюджеттен</w:t>
            </w:r>
            <w:r>
              <w:br/>
            </w:r>
            <w:r>
              <w:rPr>
                <w:rFonts w:ascii="Times New Roman"/>
                <w:b w:val="false"/>
                <w:i w:val="false"/>
                <w:color w:val="000000"/>
                <w:sz w:val="20"/>
              </w:rPr>
              <w:t>
берілетін ағымдағы нысаналы</w:t>
            </w:r>
            <w:r>
              <w:br/>
            </w:r>
            <w:r>
              <w:rPr>
                <w:rFonts w:ascii="Times New Roman"/>
                <w:b w:val="false"/>
                <w:i w:val="false"/>
                <w:color w:val="000000"/>
                <w:sz w:val="20"/>
              </w:rPr>
              <w:t>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423 407</w:t>
            </w:r>
          </w:p>
        </w:tc>
      </w:tr>
      <w:tr>
        <w:trPr>
          <w:trHeight w:val="12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 стратегиясын</w:t>
            </w:r>
            <w:r>
              <w:br/>
            </w:r>
            <w:r>
              <w:rPr>
                <w:rFonts w:ascii="Times New Roman"/>
                <w:b w:val="false"/>
                <w:i w:val="false"/>
                <w:color w:val="000000"/>
                <w:sz w:val="20"/>
              </w:rPr>
              <w:t>
іске асыру шеңберінде инженерлік</w:t>
            </w:r>
            <w:r>
              <w:br/>
            </w:r>
            <w:r>
              <w:rPr>
                <w:rFonts w:ascii="Times New Roman"/>
                <w:b w:val="false"/>
                <w:i w:val="false"/>
                <w:color w:val="000000"/>
                <w:sz w:val="20"/>
              </w:rPr>
              <w:t>
коммуникациялық инфрақұрылымды</w:t>
            </w:r>
            <w:r>
              <w:br/>
            </w:r>
            <w:r>
              <w:rPr>
                <w:rFonts w:ascii="Times New Roman"/>
                <w:b w:val="false"/>
                <w:i w:val="false"/>
                <w:color w:val="000000"/>
                <w:sz w:val="20"/>
              </w:rPr>
              <w:t>
дамыту және елді мекендерді</w:t>
            </w:r>
            <w:r>
              <w:br/>
            </w:r>
            <w:r>
              <w:rPr>
                <w:rFonts w:ascii="Times New Roman"/>
                <w:b w:val="false"/>
                <w:i w:val="false"/>
                <w:color w:val="000000"/>
                <w:sz w:val="20"/>
              </w:rPr>
              <w:t>
абаттандыру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683 113</w:t>
            </w:r>
          </w:p>
        </w:tc>
      </w:tr>
      <w:tr>
        <w:trPr>
          <w:trHeight w:val="19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w:t>
            </w:r>
            <w:r>
              <w:br/>
            </w:r>
            <w:r>
              <w:rPr>
                <w:rFonts w:ascii="Times New Roman"/>
                <w:b w:val="false"/>
                <w:i w:val="false"/>
                <w:color w:val="000000"/>
                <w:sz w:val="20"/>
              </w:rPr>
              <w:t>
жұмыспен қамту және кадрларды қайта</w:t>
            </w:r>
            <w:r>
              <w:br/>
            </w:r>
            <w:r>
              <w:rPr>
                <w:rFonts w:ascii="Times New Roman"/>
                <w:b w:val="false"/>
                <w:i w:val="false"/>
                <w:color w:val="000000"/>
                <w:sz w:val="20"/>
              </w:rPr>
              <w:t>
даярлау стратегиясын іске асыру</w:t>
            </w:r>
            <w:r>
              <w:br/>
            </w:r>
            <w:r>
              <w:rPr>
                <w:rFonts w:ascii="Times New Roman"/>
                <w:b w:val="false"/>
                <w:i w:val="false"/>
                <w:color w:val="000000"/>
                <w:sz w:val="20"/>
              </w:rPr>
              <w:t>
шеңберінде инженерлік-</w:t>
            </w:r>
            <w:r>
              <w:br/>
            </w:r>
            <w:r>
              <w:rPr>
                <w:rFonts w:ascii="Times New Roman"/>
                <w:b w:val="false"/>
                <w:i w:val="false"/>
                <w:color w:val="000000"/>
                <w:sz w:val="20"/>
              </w:rPr>
              <w:t>
коммуникациялық инфрақұрылымды</w:t>
            </w:r>
            <w:r>
              <w:br/>
            </w:r>
            <w:r>
              <w:rPr>
                <w:rFonts w:ascii="Times New Roman"/>
                <w:b w:val="false"/>
                <w:i w:val="false"/>
                <w:color w:val="000000"/>
                <w:sz w:val="20"/>
              </w:rPr>
              <w:t>
дамытуға және елді мекендерді</w:t>
            </w:r>
            <w:r>
              <w:br/>
            </w:r>
            <w:r>
              <w:rPr>
                <w:rFonts w:ascii="Times New Roman"/>
                <w:b w:val="false"/>
                <w:i w:val="false"/>
                <w:color w:val="000000"/>
                <w:sz w:val="20"/>
              </w:rPr>
              <w:t>
абаттандыруға республикалық</w:t>
            </w:r>
            <w:r>
              <w:br/>
            </w:r>
            <w:r>
              <w:rPr>
                <w:rFonts w:ascii="Times New Roman"/>
                <w:b w:val="false"/>
                <w:i w:val="false"/>
                <w:color w:val="000000"/>
                <w:sz w:val="20"/>
              </w:rPr>
              <w:t>
бюджеттен берілетін ағымдағы</w:t>
            </w:r>
            <w:r>
              <w:br/>
            </w:r>
            <w:r>
              <w:rPr>
                <w:rFonts w:ascii="Times New Roman"/>
                <w:b w:val="false"/>
                <w:i w:val="false"/>
                <w:color w:val="000000"/>
                <w:sz w:val="20"/>
              </w:rPr>
              <w:t>
нысаналы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437 699</w:t>
            </w:r>
          </w:p>
        </w:tc>
      </w:tr>
      <w:tr>
        <w:trPr>
          <w:trHeight w:val="17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w:t>
            </w:r>
            <w:r>
              <w:br/>
            </w:r>
            <w:r>
              <w:rPr>
                <w:rFonts w:ascii="Times New Roman"/>
                <w:b w:val="false"/>
                <w:i w:val="false"/>
                <w:color w:val="000000"/>
                <w:sz w:val="20"/>
              </w:rPr>
              <w:t>
жұмыспен қамту және кадрларды қайта</w:t>
            </w:r>
            <w:r>
              <w:br/>
            </w:r>
            <w:r>
              <w:rPr>
                <w:rFonts w:ascii="Times New Roman"/>
                <w:b w:val="false"/>
                <w:i w:val="false"/>
                <w:color w:val="000000"/>
                <w:sz w:val="20"/>
              </w:rPr>
              <w:t>
даярлау стратегиясын іске асыру</w:t>
            </w:r>
            <w:r>
              <w:br/>
            </w:r>
            <w:r>
              <w:rPr>
                <w:rFonts w:ascii="Times New Roman"/>
                <w:b w:val="false"/>
                <w:i w:val="false"/>
                <w:color w:val="000000"/>
                <w:sz w:val="20"/>
              </w:rPr>
              <w:t>
шеңберінде инженерлік-</w:t>
            </w:r>
            <w:r>
              <w:br/>
            </w:r>
            <w:r>
              <w:rPr>
                <w:rFonts w:ascii="Times New Roman"/>
                <w:b w:val="false"/>
                <w:i w:val="false"/>
                <w:color w:val="000000"/>
                <w:sz w:val="20"/>
              </w:rPr>
              <w:t>
коммуникациялық инфрақұрылымды</w:t>
            </w:r>
            <w:r>
              <w:br/>
            </w:r>
            <w:r>
              <w:rPr>
                <w:rFonts w:ascii="Times New Roman"/>
                <w:b w:val="false"/>
                <w:i w:val="false"/>
                <w:color w:val="000000"/>
                <w:sz w:val="20"/>
              </w:rPr>
              <w:t>
дамытуға және елді мекендерді</w:t>
            </w:r>
            <w:r>
              <w:br/>
            </w:r>
            <w:r>
              <w:rPr>
                <w:rFonts w:ascii="Times New Roman"/>
                <w:b w:val="false"/>
                <w:i w:val="false"/>
                <w:color w:val="000000"/>
                <w:sz w:val="20"/>
              </w:rPr>
              <w:t>
абаттандыруға облыстық бюджеттен</w:t>
            </w:r>
            <w:r>
              <w:br/>
            </w:r>
            <w:r>
              <w:rPr>
                <w:rFonts w:ascii="Times New Roman"/>
                <w:b w:val="false"/>
                <w:i w:val="false"/>
                <w:color w:val="000000"/>
                <w:sz w:val="20"/>
              </w:rPr>
              <w:t>
берілетін ағымдағы нысаналы</w:t>
            </w:r>
            <w:r>
              <w:br/>
            </w:r>
            <w:r>
              <w:rPr>
                <w:rFonts w:ascii="Times New Roman"/>
                <w:b w:val="false"/>
                <w:i w:val="false"/>
                <w:color w:val="000000"/>
                <w:sz w:val="20"/>
              </w:rPr>
              <w:t>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243 593</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ағымдағы нысаналы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158 888</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нысаналы даму трансферттері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4 981</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1 862 965</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w:t>
            </w:r>
            <w:r>
              <w:br/>
            </w:r>
            <w:r>
              <w:rPr>
                <w:rFonts w:ascii="Times New Roman"/>
                <w:b w:val="false"/>
                <w:i w:val="false"/>
                <w:color w:val="000000"/>
                <w:sz w:val="20"/>
              </w:rPr>
              <w:t>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185 106</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w:t>
            </w:r>
            <w:r>
              <w:br/>
            </w:r>
            <w:r>
              <w:rPr>
                <w:rFonts w:ascii="Times New Roman"/>
                <w:b w:val="false"/>
                <w:i w:val="false"/>
                <w:color w:val="000000"/>
                <w:sz w:val="20"/>
              </w:rPr>
              <w:t>
басқару жөніндегі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10 535</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w:t>
            </w:r>
            <w:r>
              <w:br/>
            </w:r>
            <w:r>
              <w:rPr>
                <w:rFonts w:ascii="Times New Roman"/>
                <w:b w:val="false"/>
                <w:i w:val="false"/>
                <w:color w:val="000000"/>
                <w:sz w:val="20"/>
              </w:rPr>
              <w:t>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110 061</w:t>
            </w:r>
          </w:p>
        </w:tc>
      </w:tr>
      <w:tr>
        <w:trPr>
          <w:trHeight w:val="8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 стратегиясын</w:t>
            </w:r>
            <w:r>
              <w:br/>
            </w:r>
            <w:r>
              <w:rPr>
                <w:rFonts w:ascii="Times New Roman"/>
                <w:b w:val="false"/>
                <w:i w:val="false"/>
                <w:color w:val="000000"/>
                <w:sz w:val="20"/>
              </w:rPr>
              <w:t>
іске асыру шеңберінде мәдениет</w:t>
            </w:r>
            <w:r>
              <w:br/>
            </w:r>
            <w:r>
              <w:rPr>
                <w:rFonts w:ascii="Times New Roman"/>
                <w:b w:val="false"/>
                <w:i w:val="false"/>
                <w:color w:val="000000"/>
                <w:sz w:val="20"/>
              </w:rPr>
              <w:t>
объектілерін күрделі, ағымды жөндеу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64 510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w:t>
            </w:r>
            <w:r>
              <w:br/>
            </w:r>
            <w:r>
              <w:rPr>
                <w:rFonts w:ascii="Times New Roman"/>
                <w:b w:val="false"/>
                <w:i w:val="false"/>
                <w:color w:val="000000"/>
                <w:sz w:val="20"/>
              </w:rPr>
              <w:t>
спорт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481 890</w:t>
            </w:r>
          </w:p>
        </w:tc>
      </w:tr>
      <w:tr>
        <w:trPr>
          <w:trHeight w:val="8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w:t>
            </w:r>
            <w:r>
              <w:br/>
            </w:r>
            <w:r>
              <w:rPr>
                <w:rFonts w:ascii="Times New Roman"/>
                <w:b w:val="false"/>
                <w:i w:val="false"/>
                <w:color w:val="000000"/>
                <w:sz w:val="20"/>
              </w:rPr>
              <w:t>
шынықтыру және спорт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27 201</w:t>
            </w:r>
          </w:p>
        </w:tc>
      </w:tr>
      <w:tr>
        <w:trPr>
          <w:trHeight w:val="8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 стратегиясын</w:t>
            </w:r>
            <w:r>
              <w:br/>
            </w:r>
            <w:r>
              <w:rPr>
                <w:rFonts w:ascii="Times New Roman"/>
                <w:b w:val="false"/>
                <w:i w:val="false"/>
                <w:color w:val="000000"/>
                <w:sz w:val="20"/>
              </w:rPr>
              <w:t>
іске асыру шеңберінде спорт</w:t>
            </w:r>
            <w:r>
              <w:br/>
            </w:r>
            <w:r>
              <w:rPr>
                <w:rFonts w:ascii="Times New Roman"/>
                <w:b w:val="false"/>
                <w:i w:val="false"/>
                <w:color w:val="000000"/>
                <w:sz w:val="20"/>
              </w:rPr>
              <w:t>
объектілерін күрделі, ағымды жөндеу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64 510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w:t>
            </w:r>
            <w:r>
              <w:br/>
            </w:r>
            <w:r>
              <w:rPr>
                <w:rFonts w:ascii="Times New Roman"/>
                <w:b w:val="false"/>
                <w:i w:val="false"/>
                <w:color w:val="000000"/>
                <w:sz w:val="20"/>
              </w:rPr>
              <w:t>
өткізу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51 816</w:t>
            </w:r>
          </w:p>
        </w:tc>
      </w:tr>
      <w:tr>
        <w:trPr>
          <w:trHeight w:val="11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облыстық құрама командаларының</w:t>
            </w:r>
            <w:r>
              <w:br/>
            </w:r>
            <w:r>
              <w:rPr>
                <w:rFonts w:ascii="Times New Roman"/>
                <w:b w:val="false"/>
                <w:i w:val="false"/>
                <w:color w:val="000000"/>
                <w:sz w:val="20"/>
              </w:rPr>
              <w:t>
мүшелерiн дайындау және олардың</w:t>
            </w:r>
            <w:r>
              <w:br/>
            </w:r>
            <w:r>
              <w:rPr>
                <w:rFonts w:ascii="Times New Roman"/>
                <w:b w:val="false"/>
                <w:i w:val="false"/>
                <w:color w:val="000000"/>
                <w:sz w:val="20"/>
              </w:rPr>
              <w:t>
республикалық және халықаралық спорт</w:t>
            </w:r>
            <w:r>
              <w:br/>
            </w:r>
            <w:r>
              <w:rPr>
                <w:rFonts w:ascii="Times New Roman"/>
                <w:b w:val="false"/>
                <w:i w:val="false"/>
                <w:color w:val="000000"/>
                <w:sz w:val="20"/>
              </w:rPr>
              <w:t>
жарыстарына қатысуы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334 428</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3 935</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835 921</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31 859</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52 209</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w:t>
            </w:r>
            <w:r>
              <w:br/>
            </w:r>
            <w:r>
              <w:rPr>
                <w:rFonts w:ascii="Times New Roman"/>
                <w:b w:val="false"/>
                <w:i w:val="false"/>
                <w:color w:val="000000"/>
                <w:sz w:val="20"/>
              </w:rPr>
              <w:t>
және оған қол жетімді болуын</w:t>
            </w:r>
            <w:r>
              <w:br/>
            </w:r>
            <w:r>
              <w:rPr>
                <w:rFonts w:ascii="Times New Roman"/>
                <w:b w:val="false"/>
                <w:i w:val="false"/>
                <w:color w:val="000000"/>
                <w:sz w:val="20"/>
              </w:rPr>
              <w:t>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93 003</w:t>
            </w:r>
          </w:p>
        </w:tc>
      </w:tr>
      <w:tr>
        <w:trPr>
          <w:trHeight w:val="8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 стратегиясын</w:t>
            </w:r>
            <w:r>
              <w:br/>
            </w:r>
            <w:r>
              <w:rPr>
                <w:rFonts w:ascii="Times New Roman"/>
                <w:b w:val="false"/>
                <w:i w:val="false"/>
                <w:color w:val="000000"/>
                <w:sz w:val="20"/>
              </w:rPr>
              <w:t>
іске асыру шеңберінде мәдениет</w:t>
            </w:r>
            <w:r>
              <w:br/>
            </w:r>
            <w:r>
              <w:rPr>
                <w:rFonts w:ascii="Times New Roman"/>
                <w:b w:val="false"/>
                <w:i w:val="false"/>
                <w:color w:val="000000"/>
                <w:sz w:val="20"/>
              </w:rPr>
              <w:t>
объектілерін күрделі, ағымды жөндеу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98 382</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306 051</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w:t>
            </w:r>
            <w:r>
              <w:br/>
            </w:r>
            <w:r>
              <w:rPr>
                <w:rFonts w:ascii="Times New Roman"/>
                <w:b w:val="false"/>
                <w:i w:val="false"/>
                <w:color w:val="000000"/>
                <w:sz w:val="20"/>
              </w:rPr>
              <w:t>
істеуін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69 385</w:t>
            </w:r>
          </w:p>
        </w:tc>
      </w:tr>
      <w:tr>
        <w:trPr>
          <w:trHeight w:val="16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w:t>
            </w:r>
            <w:r>
              <w:br/>
            </w:r>
            <w:r>
              <w:rPr>
                <w:rFonts w:ascii="Times New Roman"/>
                <w:b w:val="false"/>
                <w:i w:val="false"/>
                <w:color w:val="000000"/>
                <w:sz w:val="20"/>
              </w:rPr>
              <w:t>
жұмыспен қамту және кадрларды қайта</w:t>
            </w:r>
            <w:r>
              <w:br/>
            </w:r>
            <w:r>
              <w:rPr>
                <w:rFonts w:ascii="Times New Roman"/>
                <w:b w:val="false"/>
                <w:i w:val="false"/>
                <w:color w:val="000000"/>
                <w:sz w:val="20"/>
              </w:rPr>
              <w:t>
даярлау стратегиясын іске асыру</w:t>
            </w:r>
            <w:r>
              <w:br/>
            </w:r>
            <w:r>
              <w:rPr>
                <w:rFonts w:ascii="Times New Roman"/>
                <w:b w:val="false"/>
                <w:i w:val="false"/>
                <w:color w:val="000000"/>
                <w:sz w:val="20"/>
              </w:rPr>
              <w:t>
шеңберінде мәдениет объектілерін</w:t>
            </w:r>
            <w:r>
              <w:br/>
            </w:r>
            <w:r>
              <w:rPr>
                <w:rFonts w:ascii="Times New Roman"/>
                <w:b w:val="false"/>
                <w:i w:val="false"/>
                <w:color w:val="000000"/>
                <w:sz w:val="20"/>
              </w:rPr>
              <w:t>
күрделі, ағымдағы жөндеуге</w:t>
            </w:r>
            <w:r>
              <w:br/>
            </w:r>
            <w:r>
              <w:rPr>
                <w:rFonts w:ascii="Times New Roman"/>
                <w:b w:val="false"/>
                <w:i w:val="false"/>
                <w:color w:val="000000"/>
                <w:sz w:val="20"/>
              </w:rPr>
              <w:t>
республикалық бюджеттен берілетін</w:t>
            </w:r>
            <w:r>
              <w:br/>
            </w:r>
            <w:r>
              <w:rPr>
                <w:rFonts w:ascii="Times New Roman"/>
                <w:b w:val="false"/>
                <w:i w:val="false"/>
                <w:color w:val="000000"/>
                <w:sz w:val="20"/>
              </w:rPr>
              <w:t>
ағымдағы нысаналы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180 918</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ағымдағы нысаналы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4 114</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278 455</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w:t>
            </w:r>
            <w:r>
              <w:br/>
            </w:r>
            <w:r>
              <w:rPr>
                <w:rFonts w:ascii="Times New Roman"/>
                <w:b w:val="false"/>
                <w:i w:val="false"/>
                <w:color w:val="000000"/>
                <w:sz w:val="20"/>
              </w:rPr>
              <w:t>
ішкі саясатты іске асыру жөніндегі</w:t>
            </w:r>
            <w:r>
              <w:br/>
            </w:r>
            <w:r>
              <w:rPr>
                <w:rFonts w:ascii="Times New Roman"/>
                <w:b w:val="false"/>
                <w:i w:val="false"/>
                <w:color w:val="000000"/>
                <w:sz w:val="20"/>
              </w:rPr>
              <w:t>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66 916</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w:t>
            </w:r>
            <w:r>
              <w:br/>
            </w:r>
            <w:r>
              <w:rPr>
                <w:rFonts w:ascii="Times New Roman"/>
                <w:b w:val="false"/>
                <w:i w:val="false"/>
                <w:color w:val="000000"/>
                <w:sz w:val="20"/>
              </w:rPr>
              <w:t>
бағдарламаларды іске асыру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8 598</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69 634</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132 794</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58 342</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xml:space="preserve">
іске асыру жөніндегі қызметтер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33 185</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w:t>
            </w:r>
            <w:r>
              <w:br/>
            </w:r>
            <w:r>
              <w:rPr>
                <w:rFonts w:ascii="Times New Roman"/>
                <w:b w:val="false"/>
                <w:i w:val="false"/>
                <w:color w:val="000000"/>
                <w:sz w:val="20"/>
              </w:rPr>
              <w:t>
халықтарының басқа да тiлдерін</w:t>
            </w:r>
            <w:r>
              <w:br/>
            </w:r>
            <w:r>
              <w:rPr>
                <w:rFonts w:ascii="Times New Roman"/>
                <w:b w:val="false"/>
                <w:i w:val="false"/>
                <w:color w:val="000000"/>
                <w:sz w:val="20"/>
              </w:rPr>
              <w:t>
дамыту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24 644</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23 251</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23 251</w:t>
            </w:r>
          </w:p>
        </w:tc>
      </w:tr>
      <w:tr>
        <w:trPr>
          <w:trHeight w:val="8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8 577 925</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47 835</w:t>
            </w:r>
          </w:p>
        </w:tc>
      </w:tr>
      <w:tr>
        <w:trPr>
          <w:trHeight w:val="8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w:t>
            </w:r>
            <w:r>
              <w:br/>
            </w:r>
            <w:r>
              <w:rPr>
                <w:rFonts w:ascii="Times New Roman"/>
                <w:b w:val="false"/>
                <w:i w:val="false"/>
                <w:color w:val="000000"/>
                <w:sz w:val="20"/>
              </w:rPr>
              <w:t>
реттеу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27 835</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w:t>
            </w:r>
            <w:r>
              <w:br/>
            </w:r>
            <w:r>
              <w:rPr>
                <w:rFonts w:ascii="Times New Roman"/>
                <w:b w:val="false"/>
                <w:i w:val="false"/>
                <w:color w:val="000000"/>
                <w:sz w:val="20"/>
              </w:rPr>
              <w:t>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w:t>
            </w:r>
            <w:r>
              <w:br/>
            </w:r>
            <w:r>
              <w:rPr>
                <w:rFonts w:ascii="Times New Roman"/>
                <w:b w:val="false"/>
                <w:i w:val="false"/>
                <w:color w:val="000000"/>
                <w:sz w:val="20"/>
              </w:rPr>
              <w:t>
табиғат пайдалануды реттеу</w:t>
            </w:r>
            <w:r>
              <w:br/>
            </w:r>
            <w:r>
              <w:rPr>
                <w:rFonts w:ascii="Times New Roman"/>
                <w:b w:val="false"/>
                <w:i w:val="false"/>
                <w:color w:val="000000"/>
                <w:sz w:val="20"/>
              </w:rPr>
              <w:t>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421 856</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w:t>
            </w:r>
            <w:r>
              <w:br/>
            </w:r>
            <w:r>
              <w:rPr>
                <w:rFonts w:ascii="Times New Roman"/>
                <w:b w:val="false"/>
                <w:i w:val="false"/>
                <w:color w:val="000000"/>
                <w:sz w:val="20"/>
              </w:rPr>
              <w:t>
қорғау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51 663</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w:t>
            </w:r>
            <w:r>
              <w:br/>
            </w:r>
            <w:r>
              <w:rPr>
                <w:rFonts w:ascii="Times New Roman"/>
                <w:b w:val="false"/>
                <w:i w:val="false"/>
                <w:color w:val="000000"/>
                <w:sz w:val="20"/>
              </w:rPr>
              <w:t>
және орман өсiру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357 124</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10 284</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w:t>
            </w:r>
            <w:r>
              <w:br/>
            </w:r>
            <w:r>
              <w:rPr>
                <w:rFonts w:ascii="Times New Roman"/>
                <w:b w:val="false"/>
                <w:i w:val="false"/>
                <w:color w:val="000000"/>
                <w:sz w:val="20"/>
              </w:rPr>
              <w:t>
іс-шаралар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6 729 831</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66 001</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345 343</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7 389</w:t>
            </w:r>
          </w:p>
        </w:tc>
      </w:tr>
      <w:tr>
        <w:trPr>
          <w:trHeight w:val="11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w:t>
            </w:r>
            <w:r>
              <w:br/>
            </w:r>
            <w:r>
              <w:rPr>
                <w:rFonts w:ascii="Times New Roman"/>
                <w:b w:val="false"/>
                <w:i w:val="false"/>
                <w:color w:val="000000"/>
                <w:sz w:val="20"/>
              </w:rPr>
              <w:t>
көздерi болып табылатын сумен</w:t>
            </w:r>
            <w:r>
              <w:br/>
            </w:r>
            <w:r>
              <w:rPr>
                <w:rFonts w:ascii="Times New Roman"/>
                <w:b w:val="false"/>
                <w:i w:val="false"/>
                <w:color w:val="000000"/>
                <w:sz w:val="20"/>
              </w:rPr>
              <w:t>
жабдықтаудың аса маңызды топтық</w:t>
            </w:r>
            <w:r>
              <w:br/>
            </w:r>
            <w:r>
              <w:rPr>
                <w:rFonts w:ascii="Times New Roman"/>
                <w:b w:val="false"/>
                <w:i w:val="false"/>
                <w:color w:val="000000"/>
                <w:sz w:val="20"/>
              </w:rPr>
              <w:t>
жүйелерiнен ауыз су беру жөніндегі</w:t>
            </w:r>
            <w:r>
              <w:br/>
            </w:r>
            <w:r>
              <w:rPr>
                <w:rFonts w:ascii="Times New Roman"/>
                <w:b w:val="false"/>
                <w:i w:val="false"/>
                <w:color w:val="000000"/>
                <w:sz w:val="20"/>
              </w:rPr>
              <w:t>
қызметтердің құнын субсидиялау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642 826</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279 649</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w:t>
            </w:r>
            <w:r>
              <w:br/>
            </w:r>
            <w:r>
              <w:rPr>
                <w:rFonts w:ascii="Times New Roman"/>
                <w:b w:val="false"/>
                <w:i w:val="false"/>
                <w:color w:val="000000"/>
                <w:sz w:val="20"/>
              </w:rPr>
              <w:t>
дақылдарының өнімділігі мен сапасын</w:t>
            </w:r>
            <w:r>
              <w:br/>
            </w:r>
            <w:r>
              <w:rPr>
                <w:rFonts w:ascii="Times New Roman"/>
                <w:b w:val="false"/>
                <w:i w:val="false"/>
                <w:color w:val="000000"/>
                <w:sz w:val="20"/>
              </w:rPr>
              <w:t>
арттыруды қолдау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1 068 093</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w:t>
            </w:r>
            <w:r>
              <w:br/>
            </w:r>
            <w:r>
              <w:rPr>
                <w:rFonts w:ascii="Times New Roman"/>
                <w:b w:val="false"/>
                <w:i w:val="false"/>
                <w:color w:val="000000"/>
                <w:sz w:val="20"/>
              </w:rPr>
              <w:t>
өнімділігін және сапасын арттыруды</w:t>
            </w:r>
            <w:r>
              <w:br/>
            </w:r>
            <w:r>
              <w:rPr>
                <w:rFonts w:ascii="Times New Roman"/>
                <w:b w:val="false"/>
                <w:i w:val="false"/>
                <w:color w:val="000000"/>
                <w:sz w:val="20"/>
              </w:rPr>
              <w:t>
субсидиялау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1 147 638</w:t>
            </w:r>
          </w:p>
        </w:tc>
      </w:tr>
      <w:tr>
        <w:trPr>
          <w:trHeight w:val="8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w:t>
            </w:r>
            <w:r>
              <w:br/>
            </w:r>
            <w:r>
              <w:rPr>
                <w:rFonts w:ascii="Times New Roman"/>
                <w:b w:val="false"/>
                <w:i w:val="false"/>
                <w:color w:val="000000"/>
                <w:sz w:val="20"/>
              </w:rPr>
              <w:t>
жұмыстарын жүргізу үшін қажетті</w:t>
            </w:r>
            <w:r>
              <w:br/>
            </w:r>
            <w:r>
              <w:rPr>
                <w:rFonts w:ascii="Times New Roman"/>
                <w:b w:val="false"/>
                <w:i w:val="false"/>
                <w:color w:val="000000"/>
                <w:sz w:val="20"/>
              </w:rPr>
              <w:t>
жанар-жағар май және басқа да</w:t>
            </w:r>
            <w:r>
              <w:br/>
            </w:r>
            <w:r>
              <w:rPr>
                <w:rFonts w:ascii="Times New Roman"/>
                <w:b w:val="false"/>
                <w:i w:val="false"/>
                <w:color w:val="000000"/>
                <w:sz w:val="20"/>
              </w:rPr>
              <w:t>
тауар-материалдық құндылықтарының</w:t>
            </w:r>
            <w:r>
              <w:br/>
            </w:r>
            <w:r>
              <w:rPr>
                <w:rFonts w:ascii="Times New Roman"/>
                <w:b w:val="false"/>
                <w:i w:val="false"/>
                <w:color w:val="000000"/>
                <w:sz w:val="20"/>
              </w:rPr>
              <w:t>
құнын арзандату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2 712 574</w:t>
            </w:r>
          </w:p>
        </w:tc>
      </w:tr>
      <w:tr>
        <w:trPr>
          <w:trHeight w:val="8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w:t>
            </w:r>
            <w:r>
              <w:br/>
            </w:r>
            <w:r>
              <w:rPr>
                <w:rFonts w:ascii="Times New Roman"/>
                <w:b w:val="false"/>
                <w:i w:val="false"/>
                <w:color w:val="000000"/>
                <w:sz w:val="20"/>
              </w:rPr>
              <w:t>
қалалар) бюджеттеріне эпизоотияға</w:t>
            </w:r>
            <w:r>
              <w:br/>
            </w:r>
            <w:r>
              <w:rPr>
                <w:rFonts w:ascii="Times New Roman"/>
                <w:b w:val="false"/>
                <w:i w:val="false"/>
                <w:color w:val="000000"/>
                <w:sz w:val="20"/>
              </w:rPr>
              <w:t>
қарсы іс-шаралар жүргізуге берілетін</w:t>
            </w:r>
            <w:r>
              <w:br/>
            </w:r>
            <w:r>
              <w:rPr>
                <w:rFonts w:ascii="Times New Roman"/>
                <w:b w:val="false"/>
                <w:i w:val="false"/>
                <w:color w:val="000000"/>
                <w:sz w:val="20"/>
              </w:rPr>
              <w:t>
ағымдағы нысаналы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127 898</w:t>
            </w:r>
          </w:p>
        </w:tc>
      </w:tr>
      <w:tr>
        <w:trPr>
          <w:trHeight w:val="11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w:t>
            </w:r>
            <w:r>
              <w:br/>
            </w:r>
            <w:r>
              <w:rPr>
                <w:rFonts w:ascii="Times New Roman"/>
                <w:b w:val="false"/>
                <w:i w:val="false"/>
                <w:color w:val="000000"/>
                <w:sz w:val="20"/>
              </w:rPr>
              <w:t>
қалалар) бюджеттеріне ветеринария</w:t>
            </w:r>
            <w:r>
              <w:br/>
            </w:r>
            <w:r>
              <w:rPr>
                <w:rFonts w:ascii="Times New Roman"/>
                <w:b w:val="false"/>
                <w:i w:val="false"/>
                <w:color w:val="000000"/>
                <w:sz w:val="20"/>
              </w:rPr>
              <w:t>
саласындағы жергілікті атқарушы</w:t>
            </w:r>
            <w:r>
              <w:br/>
            </w:r>
            <w:r>
              <w:rPr>
                <w:rFonts w:ascii="Times New Roman"/>
                <w:b w:val="false"/>
                <w:i w:val="false"/>
                <w:color w:val="000000"/>
                <w:sz w:val="20"/>
              </w:rPr>
              <w:t>
органдардың бөлімшелерін ұстауға</w:t>
            </w:r>
            <w:r>
              <w:br/>
            </w:r>
            <w:r>
              <w:rPr>
                <w:rFonts w:ascii="Times New Roman"/>
                <w:b w:val="false"/>
                <w:i w:val="false"/>
                <w:color w:val="000000"/>
                <w:sz w:val="20"/>
              </w:rPr>
              <w:t>
берілетін ағымдағы нысаналы</w:t>
            </w:r>
            <w:r>
              <w:br/>
            </w:r>
            <w:r>
              <w:rPr>
                <w:rFonts w:ascii="Times New Roman"/>
                <w:b w:val="false"/>
                <w:i w:val="false"/>
                <w:color w:val="000000"/>
                <w:sz w:val="20"/>
              </w:rPr>
              <w:t xml:space="preserve">
трансферттер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204 099</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пунктіне</w:t>
            </w:r>
            <w:r>
              <w:br/>
            </w:r>
            <w:r>
              <w:rPr>
                <w:rFonts w:ascii="Times New Roman"/>
                <w:b w:val="false"/>
                <w:i w:val="false"/>
                <w:color w:val="000000"/>
                <w:sz w:val="20"/>
              </w:rPr>
              <w:t>
ветеринариялық препараттарды</w:t>
            </w:r>
            <w:r>
              <w:br/>
            </w:r>
            <w:r>
              <w:rPr>
                <w:rFonts w:ascii="Times New Roman"/>
                <w:b w:val="false"/>
                <w:i w:val="false"/>
                <w:color w:val="000000"/>
                <w:sz w:val="20"/>
              </w:rPr>
              <w:t>
тасымалдау бойынша қызмет көрсету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2 027</w:t>
            </w:r>
          </w:p>
        </w:tc>
      </w:tr>
      <w:tr>
        <w:trPr>
          <w:trHeight w:val="19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w:t>
            </w:r>
            <w:r>
              <w:br/>
            </w:r>
            <w:r>
              <w:rPr>
                <w:rFonts w:ascii="Times New Roman"/>
                <w:b w:val="false"/>
                <w:i w:val="false"/>
                <w:color w:val="000000"/>
                <w:sz w:val="20"/>
              </w:rPr>
              <w:t>
жұмыспен қамту және кадрларды қайта</w:t>
            </w:r>
            <w:r>
              <w:br/>
            </w:r>
            <w:r>
              <w:rPr>
                <w:rFonts w:ascii="Times New Roman"/>
                <w:b w:val="false"/>
                <w:i w:val="false"/>
                <w:color w:val="000000"/>
                <w:sz w:val="20"/>
              </w:rPr>
              <w:t>
даярлау стратегиясын іске асыру</w:t>
            </w:r>
            <w:r>
              <w:br/>
            </w:r>
            <w:r>
              <w:rPr>
                <w:rFonts w:ascii="Times New Roman"/>
                <w:b w:val="false"/>
                <w:i w:val="false"/>
                <w:color w:val="000000"/>
                <w:sz w:val="20"/>
              </w:rPr>
              <w:t>
шеңберінде кенттерде, ауылдарда</w:t>
            </w:r>
            <w:r>
              <w:br/>
            </w:r>
            <w:r>
              <w:rPr>
                <w:rFonts w:ascii="Times New Roman"/>
                <w:b w:val="false"/>
                <w:i w:val="false"/>
                <w:color w:val="000000"/>
                <w:sz w:val="20"/>
              </w:rPr>
              <w:t>
(селоларда), ауылдық (селолық)</w:t>
            </w:r>
            <w:r>
              <w:br/>
            </w:r>
            <w:r>
              <w:rPr>
                <w:rFonts w:ascii="Times New Roman"/>
                <w:b w:val="false"/>
                <w:i w:val="false"/>
                <w:color w:val="000000"/>
                <w:sz w:val="20"/>
              </w:rPr>
              <w:t>
округтерде әлеуметтік жобаларды</w:t>
            </w:r>
            <w:r>
              <w:br/>
            </w:r>
            <w:r>
              <w:rPr>
                <w:rFonts w:ascii="Times New Roman"/>
                <w:b w:val="false"/>
                <w:i w:val="false"/>
                <w:color w:val="000000"/>
                <w:sz w:val="20"/>
              </w:rPr>
              <w:t>
қаржыландыруға республикалық</w:t>
            </w:r>
            <w:r>
              <w:br/>
            </w:r>
            <w:r>
              <w:rPr>
                <w:rFonts w:ascii="Times New Roman"/>
                <w:b w:val="false"/>
                <w:i w:val="false"/>
                <w:color w:val="000000"/>
                <w:sz w:val="20"/>
              </w:rPr>
              <w:t>
бюджеттен берілетін ағымдағы</w:t>
            </w:r>
            <w:r>
              <w:br/>
            </w:r>
            <w:r>
              <w:rPr>
                <w:rFonts w:ascii="Times New Roman"/>
                <w:b w:val="false"/>
                <w:i w:val="false"/>
                <w:color w:val="000000"/>
                <w:sz w:val="20"/>
              </w:rPr>
              <w:t>
нысаналы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71 400</w:t>
            </w:r>
          </w:p>
        </w:tc>
      </w:tr>
      <w:tr>
        <w:trPr>
          <w:trHeight w:val="19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w:t>
            </w:r>
            <w:r>
              <w:br/>
            </w:r>
            <w:r>
              <w:rPr>
                <w:rFonts w:ascii="Times New Roman"/>
                <w:b w:val="false"/>
                <w:i w:val="false"/>
                <w:color w:val="000000"/>
                <w:sz w:val="20"/>
              </w:rPr>
              <w:t>
жұмыспен қамту және кадрларды қайта</w:t>
            </w:r>
            <w:r>
              <w:br/>
            </w:r>
            <w:r>
              <w:rPr>
                <w:rFonts w:ascii="Times New Roman"/>
                <w:b w:val="false"/>
                <w:i w:val="false"/>
                <w:color w:val="000000"/>
                <w:sz w:val="20"/>
              </w:rPr>
              <w:t>
даярлау стратегиясын іске асыру</w:t>
            </w:r>
            <w:r>
              <w:br/>
            </w:r>
            <w:r>
              <w:rPr>
                <w:rFonts w:ascii="Times New Roman"/>
                <w:b w:val="false"/>
                <w:i w:val="false"/>
                <w:color w:val="000000"/>
                <w:sz w:val="20"/>
              </w:rPr>
              <w:t>
шеңберінде кенттерге, ауылдарда</w:t>
            </w:r>
            <w:r>
              <w:br/>
            </w:r>
            <w:r>
              <w:rPr>
                <w:rFonts w:ascii="Times New Roman"/>
                <w:b w:val="false"/>
                <w:i w:val="false"/>
                <w:color w:val="000000"/>
                <w:sz w:val="20"/>
              </w:rPr>
              <w:t>
(селоларда), ауылдық (селолық)</w:t>
            </w:r>
            <w:r>
              <w:br/>
            </w:r>
            <w:r>
              <w:rPr>
                <w:rFonts w:ascii="Times New Roman"/>
                <w:b w:val="false"/>
                <w:i w:val="false"/>
                <w:color w:val="000000"/>
                <w:sz w:val="20"/>
              </w:rPr>
              <w:t>
округтерде әлеуметтік жобаларды</w:t>
            </w:r>
            <w:r>
              <w:br/>
            </w:r>
            <w:r>
              <w:rPr>
                <w:rFonts w:ascii="Times New Roman"/>
                <w:b w:val="false"/>
                <w:i w:val="false"/>
                <w:color w:val="000000"/>
                <w:sz w:val="20"/>
              </w:rPr>
              <w:t>
қаржыландыруға облыстық бюджеттен</w:t>
            </w:r>
            <w:r>
              <w:br/>
            </w:r>
            <w:r>
              <w:rPr>
                <w:rFonts w:ascii="Times New Roman"/>
                <w:b w:val="false"/>
                <w:i w:val="false"/>
                <w:color w:val="000000"/>
                <w:sz w:val="20"/>
              </w:rPr>
              <w:t>
берілетін ағымдағы нысаналы</w:t>
            </w:r>
            <w:r>
              <w:br/>
            </w:r>
            <w:r>
              <w:rPr>
                <w:rFonts w:ascii="Times New Roman"/>
                <w:b w:val="false"/>
                <w:i w:val="false"/>
                <w:color w:val="000000"/>
                <w:sz w:val="20"/>
              </w:rPr>
              <w:t>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35 700</w:t>
            </w:r>
          </w:p>
        </w:tc>
      </w:tr>
      <w:tr>
        <w:trPr>
          <w:trHeight w:val="11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ауылдық</w:t>
            </w:r>
            <w:r>
              <w:br/>
            </w:r>
            <w:r>
              <w:rPr>
                <w:rFonts w:ascii="Times New Roman"/>
                <w:b w:val="false"/>
                <w:i w:val="false"/>
                <w:color w:val="000000"/>
                <w:sz w:val="20"/>
              </w:rPr>
              <w:t>
елді мекендер саласының мамандарын</w:t>
            </w:r>
            <w:r>
              <w:br/>
            </w:r>
            <w:r>
              <w:rPr>
                <w:rFonts w:ascii="Times New Roman"/>
                <w:b w:val="false"/>
                <w:i w:val="false"/>
                <w:color w:val="000000"/>
                <w:sz w:val="20"/>
              </w:rPr>
              <w:t>
әлеуметтік қолдау шараларын іске</w:t>
            </w:r>
            <w:r>
              <w:br/>
            </w:r>
            <w:r>
              <w:rPr>
                <w:rFonts w:ascii="Times New Roman"/>
                <w:b w:val="false"/>
                <w:i w:val="false"/>
                <w:color w:val="000000"/>
                <w:sz w:val="20"/>
              </w:rPr>
              <w:t>
асыру үшін берілетін ағымдағы</w:t>
            </w:r>
            <w:r>
              <w:br/>
            </w:r>
            <w:r>
              <w:rPr>
                <w:rFonts w:ascii="Times New Roman"/>
                <w:b w:val="false"/>
                <w:i w:val="false"/>
                <w:color w:val="000000"/>
                <w:sz w:val="20"/>
              </w:rPr>
              <w:t>
нысаналы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19 194</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1 378 403</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объектілерін</w:t>
            </w:r>
            <w:r>
              <w:br/>
            </w:r>
            <w:r>
              <w:rPr>
                <w:rFonts w:ascii="Times New Roman"/>
                <w:b w:val="false"/>
                <w:i w:val="false"/>
                <w:color w:val="000000"/>
                <w:sz w:val="20"/>
              </w:rPr>
              <w:t>
дамыту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r>
      <w:tr>
        <w:trPr>
          <w:trHeight w:val="8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w:t>
            </w:r>
            <w:r>
              <w:br/>
            </w:r>
            <w:r>
              <w:rPr>
                <w:rFonts w:ascii="Times New Roman"/>
                <w:b w:val="false"/>
                <w:i w:val="false"/>
                <w:color w:val="000000"/>
                <w:sz w:val="20"/>
              </w:rPr>
              <w:t>
дамытуға аудандар (облыстық маңызы</w:t>
            </w:r>
            <w:r>
              <w:br/>
            </w:r>
            <w:r>
              <w:rPr>
                <w:rFonts w:ascii="Times New Roman"/>
                <w:b w:val="false"/>
                <w:i w:val="false"/>
                <w:color w:val="000000"/>
                <w:sz w:val="20"/>
              </w:rPr>
              <w:t>
бар қалалар) бюджеттеріне берілетін</w:t>
            </w:r>
            <w:r>
              <w:br/>
            </w:r>
            <w:r>
              <w:rPr>
                <w:rFonts w:ascii="Times New Roman"/>
                <w:b w:val="false"/>
                <w:i w:val="false"/>
                <w:color w:val="000000"/>
                <w:sz w:val="20"/>
              </w:rPr>
              <w:t>
нысаналы даму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1 303 403</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1 551 872</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w:t>
            </w:r>
            <w:r>
              <w:br/>
            </w:r>
            <w:r>
              <w:rPr>
                <w:rFonts w:ascii="Times New Roman"/>
                <w:b w:val="false"/>
                <w:i w:val="false"/>
                <w:color w:val="000000"/>
                <w:sz w:val="20"/>
              </w:rPr>
              <w:t>
бақылауы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25 848</w:t>
            </w:r>
          </w:p>
        </w:tc>
      </w:tr>
      <w:tr>
        <w:trPr>
          <w:trHeight w:val="8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w:t>
            </w:r>
            <w:r>
              <w:br/>
            </w:r>
            <w:r>
              <w:rPr>
                <w:rFonts w:ascii="Times New Roman"/>
                <w:b w:val="false"/>
                <w:i w:val="false"/>
                <w:color w:val="000000"/>
                <w:sz w:val="20"/>
              </w:rPr>
              <w:t>
сәулет-құрылыс бақылау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25 848</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1 512 557</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35 420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нысаналы даму трансферттері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1 476 637</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w:t>
            </w:r>
            <w:r>
              <w:br/>
            </w:r>
            <w:r>
              <w:rPr>
                <w:rFonts w:ascii="Times New Roman"/>
                <w:b w:val="false"/>
                <w:i w:val="false"/>
                <w:color w:val="000000"/>
                <w:sz w:val="20"/>
              </w:rPr>
              <w:t>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13 467</w:t>
            </w:r>
          </w:p>
        </w:tc>
      </w:tr>
      <w:tr>
        <w:trPr>
          <w:trHeight w:val="8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құрылысы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13 467</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2 918 159</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w:t>
            </w:r>
            <w:r>
              <w:br/>
            </w:r>
            <w:r>
              <w:rPr>
                <w:rFonts w:ascii="Times New Roman"/>
                <w:b w:val="false"/>
                <w:i w:val="false"/>
                <w:color w:val="000000"/>
                <w:sz w:val="20"/>
              </w:rPr>
              <w:t>
автомобиль жолдары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2 918 159</w:t>
            </w:r>
          </w:p>
        </w:tc>
      </w:tr>
      <w:tr>
        <w:trPr>
          <w:trHeight w:val="8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w:t>
            </w:r>
            <w:r>
              <w:br/>
            </w:r>
            <w:r>
              <w:rPr>
                <w:rFonts w:ascii="Times New Roman"/>
                <w:b w:val="false"/>
                <w:i w:val="false"/>
                <w:color w:val="000000"/>
                <w:sz w:val="20"/>
              </w:rPr>
              <w:t>
коммуникация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39 739</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1 147 541</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1 085 879</w:t>
            </w:r>
          </w:p>
        </w:tc>
      </w:tr>
      <w:tr>
        <w:trPr>
          <w:trHeight w:val="11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 стратегиясын</w:t>
            </w:r>
            <w:r>
              <w:br/>
            </w:r>
            <w:r>
              <w:rPr>
                <w:rFonts w:ascii="Times New Roman"/>
                <w:b w:val="false"/>
                <w:i w:val="false"/>
                <w:color w:val="000000"/>
                <w:sz w:val="20"/>
              </w:rPr>
              <w:t>
іске асыру шеңберінде облыстық</w:t>
            </w:r>
            <w:r>
              <w:br/>
            </w:r>
            <w:r>
              <w:rPr>
                <w:rFonts w:ascii="Times New Roman"/>
                <w:b w:val="false"/>
                <w:i w:val="false"/>
                <w:color w:val="000000"/>
                <w:sz w:val="20"/>
              </w:rPr>
              <w:t>
маңызы бар автомобиль жолдарын, қала</w:t>
            </w:r>
            <w:r>
              <w:br/>
            </w:r>
            <w:r>
              <w:rPr>
                <w:rFonts w:ascii="Times New Roman"/>
                <w:b w:val="false"/>
                <w:i w:val="false"/>
                <w:color w:val="000000"/>
                <w:sz w:val="20"/>
              </w:rPr>
              <w:t>
және елді-мекендер көшелерін жөндеу</w:t>
            </w:r>
            <w:r>
              <w:br/>
            </w:r>
            <w:r>
              <w:rPr>
                <w:rFonts w:ascii="Times New Roman"/>
                <w:b w:val="false"/>
                <w:i w:val="false"/>
                <w:color w:val="000000"/>
                <w:sz w:val="20"/>
              </w:rPr>
              <w:t>
және ұстау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220 000</w:t>
            </w:r>
          </w:p>
        </w:tc>
      </w:tr>
      <w:tr>
        <w:trPr>
          <w:trHeight w:val="19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w:t>
            </w:r>
            <w:r>
              <w:br/>
            </w:r>
            <w:r>
              <w:rPr>
                <w:rFonts w:ascii="Times New Roman"/>
                <w:b w:val="false"/>
                <w:i w:val="false"/>
                <w:color w:val="000000"/>
                <w:sz w:val="20"/>
              </w:rPr>
              <w:t>
жұмыспен қамту және кадрларды қайта</w:t>
            </w:r>
            <w:r>
              <w:br/>
            </w:r>
            <w:r>
              <w:rPr>
                <w:rFonts w:ascii="Times New Roman"/>
                <w:b w:val="false"/>
                <w:i w:val="false"/>
                <w:color w:val="000000"/>
                <w:sz w:val="20"/>
              </w:rPr>
              <w:t>
даярлау стратегиясын іске асыру</w:t>
            </w:r>
            <w:r>
              <w:br/>
            </w:r>
            <w:r>
              <w:rPr>
                <w:rFonts w:ascii="Times New Roman"/>
                <w:b w:val="false"/>
                <w:i w:val="false"/>
                <w:color w:val="000000"/>
                <w:sz w:val="20"/>
              </w:rPr>
              <w:t>
шеңберінде аудандық маңызы бар</w:t>
            </w:r>
            <w:r>
              <w:br/>
            </w:r>
            <w:r>
              <w:rPr>
                <w:rFonts w:ascii="Times New Roman"/>
                <w:b w:val="false"/>
                <w:i w:val="false"/>
                <w:color w:val="000000"/>
                <w:sz w:val="20"/>
              </w:rPr>
              <w:t>
автомобиль жолдарын, қалалар мен</w:t>
            </w:r>
            <w:r>
              <w:br/>
            </w:r>
            <w:r>
              <w:rPr>
                <w:rFonts w:ascii="Times New Roman"/>
                <w:b w:val="false"/>
                <w:i w:val="false"/>
                <w:color w:val="000000"/>
                <w:sz w:val="20"/>
              </w:rPr>
              <w:t>
елді-мекендердің көшелерін жөндеуге</w:t>
            </w:r>
            <w:r>
              <w:br/>
            </w:r>
            <w:r>
              <w:rPr>
                <w:rFonts w:ascii="Times New Roman"/>
                <w:b w:val="false"/>
                <w:i w:val="false"/>
                <w:color w:val="000000"/>
                <w:sz w:val="20"/>
              </w:rPr>
              <w:t>
және ұстауға республикалық бюджеттен</w:t>
            </w:r>
            <w:r>
              <w:br/>
            </w:r>
            <w:r>
              <w:rPr>
                <w:rFonts w:ascii="Times New Roman"/>
                <w:b w:val="false"/>
                <w:i w:val="false"/>
                <w:color w:val="000000"/>
                <w:sz w:val="20"/>
              </w:rPr>
              <w:t>
берілетін ағымдағы нысаналы</w:t>
            </w:r>
            <w:r>
              <w:br/>
            </w:r>
            <w:r>
              <w:rPr>
                <w:rFonts w:ascii="Times New Roman"/>
                <w:b w:val="false"/>
                <w:i w:val="false"/>
                <w:color w:val="000000"/>
                <w:sz w:val="20"/>
              </w:rPr>
              <w:t>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275 000</w:t>
            </w:r>
          </w:p>
        </w:tc>
      </w:tr>
      <w:tr>
        <w:trPr>
          <w:trHeight w:val="19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w:t>
            </w:r>
            <w:r>
              <w:br/>
            </w:r>
            <w:r>
              <w:rPr>
                <w:rFonts w:ascii="Times New Roman"/>
                <w:b w:val="false"/>
                <w:i w:val="false"/>
                <w:color w:val="000000"/>
                <w:sz w:val="20"/>
              </w:rPr>
              <w:t>
жұмыспен қамту және кадрларды қайта</w:t>
            </w:r>
            <w:r>
              <w:br/>
            </w:r>
            <w:r>
              <w:rPr>
                <w:rFonts w:ascii="Times New Roman"/>
                <w:b w:val="false"/>
                <w:i w:val="false"/>
                <w:color w:val="000000"/>
                <w:sz w:val="20"/>
              </w:rPr>
              <w:t>
даярлау стратегиясын іске асыру</w:t>
            </w:r>
            <w:r>
              <w:br/>
            </w:r>
            <w:r>
              <w:rPr>
                <w:rFonts w:ascii="Times New Roman"/>
                <w:b w:val="false"/>
                <w:i w:val="false"/>
                <w:color w:val="000000"/>
                <w:sz w:val="20"/>
              </w:rPr>
              <w:t>
шеңберінде аудандық маңызы бар</w:t>
            </w:r>
            <w:r>
              <w:br/>
            </w:r>
            <w:r>
              <w:rPr>
                <w:rFonts w:ascii="Times New Roman"/>
                <w:b w:val="false"/>
                <w:i w:val="false"/>
                <w:color w:val="000000"/>
                <w:sz w:val="20"/>
              </w:rPr>
              <w:t>
автомобиль жолдарын, қалалар мен</w:t>
            </w:r>
            <w:r>
              <w:br/>
            </w:r>
            <w:r>
              <w:rPr>
                <w:rFonts w:ascii="Times New Roman"/>
                <w:b w:val="false"/>
                <w:i w:val="false"/>
                <w:color w:val="000000"/>
                <w:sz w:val="20"/>
              </w:rPr>
              <w:t>
елді-мекендердің көшелерін жөндеуге</w:t>
            </w:r>
            <w:r>
              <w:br/>
            </w:r>
            <w:r>
              <w:rPr>
                <w:rFonts w:ascii="Times New Roman"/>
                <w:b w:val="false"/>
                <w:i w:val="false"/>
                <w:color w:val="000000"/>
                <w:sz w:val="20"/>
              </w:rPr>
              <w:t>
және ұстауға облыстық бюджеттен</w:t>
            </w:r>
            <w:r>
              <w:br/>
            </w:r>
            <w:r>
              <w:rPr>
                <w:rFonts w:ascii="Times New Roman"/>
                <w:b w:val="false"/>
                <w:i w:val="false"/>
                <w:color w:val="000000"/>
                <w:sz w:val="20"/>
              </w:rPr>
              <w:t>
берілетін ағымдағы нысаналы</w:t>
            </w:r>
            <w:r>
              <w:br/>
            </w:r>
            <w:r>
              <w:rPr>
                <w:rFonts w:ascii="Times New Roman"/>
                <w:b w:val="false"/>
                <w:i w:val="false"/>
                <w:color w:val="000000"/>
                <w:sz w:val="20"/>
              </w:rPr>
              <w:t>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133 882</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53 882</w:t>
            </w:r>
          </w:p>
        </w:tc>
      </w:tr>
      <w:tr>
        <w:trPr>
          <w:trHeight w:val="8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w:t>
            </w:r>
            <w:r>
              <w:br/>
            </w:r>
            <w:r>
              <w:rPr>
                <w:rFonts w:ascii="Times New Roman"/>
                <w:b w:val="false"/>
                <w:i w:val="false"/>
                <w:color w:val="000000"/>
                <w:sz w:val="20"/>
              </w:rPr>
              <w:t>
және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49 268</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w:t>
            </w:r>
            <w:r>
              <w:br/>
            </w:r>
            <w:r>
              <w:rPr>
                <w:rFonts w:ascii="Times New Roman"/>
                <w:b w:val="false"/>
                <w:i w:val="false"/>
                <w:color w:val="000000"/>
                <w:sz w:val="20"/>
              </w:rPr>
              <w:t>
стратегиясын іске асыру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4 114</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w:t>
            </w:r>
            <w:r>
              <w:br/>
            </w:r>
            <w:r>
              <w:rPr>
                <w:rFonts w:ascii="Times New Roman"/>
                <w:b w:val="false"/>
                <w:i w:val="false"/>
                <w:color w:val="000000"/>
                <w:sz w:val="20"/>
              </w:rPr>
              <w:t>
органының резервi</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25 702 551,3</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25 702 551,3</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17 115 057</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38 939,3</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w:t>
            </w:r>
            <w:r>
              <w:br/>
            </w:r>
            <w:r>
              <w:rPr>
                <w:rFonts w:ascii="Times New Roman"/>
                <w:b w:val="false"/>
                <w:i w:val="false"/>
                <w:color w:val="000000"/>
                <w:sz w:val="20"/>
              </w:rPr>
              <w:t>
пайдаланылмаған нысаналы</w:t>
            </w:r>
            <w:r>
              <w:br/>
            </w:r>
            <w:r>
              <w:rPr>
                <w:rFonts w:ascii="Times New Roman"/>
                <w:b w:val="false"/>
                <w:i w:val="false"/>
                <w:color w:val="000000"/>
                <w:sz w:val="20"/>
              </w:rPr>
              <w:t>
трансферттерді қайтару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16 783</w:t>
            </w:r>
          </w:p>
        </w:tc>
      </w:tr>
      <w:tr>
        <w:trPr>
          <w:trHeight w:val="11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w:t>
            </w:r>
            <w:r>
              <w:br/>
            </w:r>
            <w:r>
              <w:rPr>
                <w:rFonts w:ascii="Times New Roman"/>
                <w:b w:val="false"/>
                <w:i w:val="false"/>
                <w:color w:val="000000"/>
                <w:sz w:val="20"/>
              </w:rPr>
              <w:t>
мемлекеттік басқарудың төмен тұрған</w:t>
            </w:r>
            <w:r>
              <w:br/>
            </w:r>
            <w:r>
              <w:rPr>
                <w:rFonts w:ascii="Times New Roman"/>
                <w:b w:val="false"/>
                <w:i w:val="false"/>
                <w:color w:val="000000"/>
                <w:sz w:val="20"/>
              </w:rPr>
              <w:t>
деңгейлерінен жоғарғы деңгейлерге</w:t>
            </w:r>
            <w:r>
              <w:br/>
            </w:r>
            <w:r>
              <w:rPr>
                <w:rFonts w:ascii="Times New Roman"/>
                <w:b w:val="false"/>
                <w:i w:val="false"/>
                <w:color w:val="000000"/>
                <w:sz w:val="20"/>
              </w:rPr>
              <w:t>
беруге байланысты жоғары тұрған</w:t>
            </w:r>
            <w:r>
              <w:br/>
            </w:r>
            <w:r>
              <w:rPr>
                <w:rFonts w:ascii="Times New Roman"/>
                <w:b w:val="false"/>
                <w:i w:val="false"/>
                <w:color w:val="000000"/>
                <w:sz w:val="20"/>
              </w:rPr>
              <w:t>
бюджеттерге берілетін ағымдағы</w:t>
            </w:r>
            <w:r>
              <w:br/>
            </w:r>
            <w:r>
              <w:rPr>
                <w:rFonts w:ascii="Times New Roman"/>
                <w:b w:val="false"/>
                <w:i w:val="false"/>
                <w:color w:val="000000"/>
                <w:sz w:val="20"/>
              </w:rPr>
              <w:t>
нысаналы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6 940 830</w:t>
            </w:r>
          </w:p>
        </w:tc>
      </w:tr>
      <w:tr>
        <w:trPr>
          <w:trHeight w:val="8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w:t>
            </w:r>
            <w:r>
              <w:br/>
            </w:r>
            <w:r>
              <w:rPr>
                <w:rFonts w:ascii="Times New Roman"/>
                <w:b w:val="false"/>
                <w:i w:val="false"/>
                <w:color w:val="000000"/>
                <w:sz w:val="20"/>
              </w:rPr>
              <w:t>
қорының өзгеруіне байланысты жоғары</w:t>
            </w:r>
            <w:r>
              <w:br/>
            </w:r>
            <w:r>
              <w:rPr>
                <w:rFonts w:ascii="Times New Roman"/>
                <w:b w:val="false"/>
                <w:i w:val="false"/>
                <w:color w:val="000000"/>
                <w:sz w:val="20"/>
              </w:rPr>
              <w:t>
тұрған бюджеттерге берілетін</w:t>
            </w:r>
            <w:r>
              <w:br/>
            </w:r>
            <w:r>
              <w:rPr>
                <w:rFonts w:ascii="Times New Roman"/>
                <w:b w:val="false"/>
                <w:i w:val="false"/>
                <w:color w:val="000000"/>
                <w:sz w:val="20"/>
              </w:rPr>
              <w:t>
ағымдағы нысаналы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1 590 942</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353 117,1</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1 034 367,1</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881 408</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881 408</w:t>
            </w:r>
          </w:p>
        </w:tc>
      </w:tr>
      <w:tr>
        <w:trPr>
          <w:trHeight w:val="8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тұрғын үй</w:t>
            </w:r>
            <w:r>
              <w:br/>
            </w:r>
            <w:r>
              <w:rPr>
                <w:rFonts w:ascii="Times New Roman"/>
                <w:b w:val="false"/>
                <w:i w:val="false"/>
                <w:color w:val="000000"/>
                <w:sz w:val="20"/>
              </w:rPr>
              <w:t>
салуға және (немесе) сатып алуға</w:t>
            </w:r>
            <w:r>
              <w:br/>
            </w:r>
            <w:r>
              <w:rPr>
                <w:rFonts w:ascii="Times New Roman"/>
                <w:b w:val="false"/>
                <w:i w:val="false"/>
                <w:color w:val="000000"/>
                <w:sz w:val="20"/>
              </w:rPr>
              <w:t>
кредит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881 408</w:t>
            </w:r>
          </w:p>
        </w:tc>
      </w:tr>
      <w:tr>
        <w:trPr>
          <w:trHeight w:val="8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136 016</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136 016</w:t>
            </w:r>
          </w:p>
        </w:tc>
      </w:tr>
      <w:tr>
        <w:trPr>
          <w:trHeight w:val="11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w:t>
            </w:r>
            <w:r>
              <w:br/>
            </w:r>
            <w:r>
              <w:rPr>
                <w:rFonts w:ascii="Times New Roman"/>
                <w:b w:val="false"/>
                <w:i w:val="false"/>
                <w:color w:val="000000"/>
                <w:sz w:val="20"/>
              </w:rPr>
              <w:t>
қолдау шараларын іске асыру үшін</w:t>
            </w:r>
            <w:r>
              <w:br/>
            </w:r>
            <w:r>
              <w:rPr>
                <w:rFonts w:ascii="Times New Roman"/>
                <w:b w:val="false"/>
                <w:i w:val="false"/>
                <w:color w:val="000000"/>
                <w:sz w:val="20"/>
              </w:rPr>
              <w:t>
жергілікті атқарушы органдарға</w:t>
            </w:r>
            <w:r>
              <w:br/>
            </w:r>
            <w:r>
              <w:rPr>
                <w:rFonts w:ascii="Times New Roman"/>
                <w:b w:val="false"/>
                <w:i w:val="false"/>
                <w:color w:val="000000"/>
                <w:sz w:val="20"/>
              </w:rPr>
              <w:t>
берілетін бюджеттік кредиттер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136 016</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16 943,1</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16 943,1</w:t>
            </w:r>
          </w:p>
        </w:tc>
      </w:tr>
      <w:tr>
        <w:trPr>
          <w:trHeight w:val="8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w:t>
            </w:r>
            <w:r>
              <w:br/>
            </w:r>
            <w:r>
              <w:rPr>
                <w:rFonts w:ascii="Times New Roman"/>
                <w:b w:val="false"/>
                <w:i w:val="false"/>
                <w:color w:val="000000"/>
                <w:sz w:val="20"/>
              </w:rPr>
              <w:t>
қаржыландыру және ауыл халқына шағын</w:t>
            </w:r>
            <w:r>
              <w:br/>
            </w:r>
            <w:r>
              <w:rPr>
                <w:rFonts w:ascii="Times New Roman"/>
                <w:b w:val="false"/>
                <w:i w:val="false"/>
                <w:color w:val="000000"/>
                <w:sz w:val="20"/>
              </w:rPr>
              <w:t>
кредит беру үшін «ҚазАгро» ҰБХ»</w:t>
            </w:r>
            <w:r>
              <w:br/>
            </w:r>
            <w:r>
              <w:rPr>
                <w:rFonts w:ascii="Times New Roman"/>
                <w:b w:val="false"/>
                <w:i w:val="false"/>
                <w:color w:val="000000"/>
                <w:sz w:val="20"/>
              </w:rPr>
              <w:t>
АҚ-ның еншілес ұйымдарына кредит</w:t>
            </w:r>
            <w:r>
              <w:br/>
            </w:r>
            <w:r>
              <w:rPr>
                <w:rFonts w:ascii="Times New Roman"/>
                <w:b w:val="false"/>
                <w:i w:val="false"/>
                <w:color w:val="000000"/>
                <w:sz w:val="20"/>
              </w:rPr>
              <w:t>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16 943,1</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681 250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681 250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кредиттерді өтеу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681 250</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w:t>
            </w:r>
            <w:r>
              <w:br/>
            </w:r>
            <w:r>
              <w:rPr>
                <w:rFonts w:ascii="Times New Roman"/>
                <w:b w:val="false"/>
                <w:i w:val="false"/>
                <w:color w:val="000000"/>
                <w:sz w:val="20"/>
              </w:rPr>
              <w:t>
бойынша сальдо</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108 000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w:t>
            </w:r>
            <w:r>
              <w:br/>
            </w:r>
            <w:r>
              <w:rPr>
                <w:rFonts w:ascii="Times New Roman"/>
                <w:b w:val="false"/>
                <w:i w:val="false"/>
                <w:color w:val="000000"/>
                <w:sz w:val="20"/>
              </w:rPr>
              <w:t>
түсетін түсімдер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w:t>
            </w:r>
            <w:r>
              <w:br/>
            </w:r>
            <w:r>
              <w:rPr>
                <w:rFonts w:ascii="Times New Roman"/>
                <w:b w:val="false"/>
                <w:i w:val="false"/>
                <w:color w:val="000000"/>
                <w:sz w:val="20"/>
              </w:rPr>
              <w:t>
түсетін түсімдер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w:t>
            </w:r>
            <w:r>
              <w:br/>
            </w:r>
            <w:r>
              <w:rPr>
                <w:rFonts w:ascii="Times New Roman"/>
                <w:b w:val="false"/>
                <w:i w:val="false"/>
                <w:color w:val="000000"/>
                <w:sz w:val="20"/>
              </w:rPr>
              <w:t>
түсетін түсімдер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Бюджет тапшылығы (профицитi)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-787 048,8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Бюджеттің тапшылығын қаржыландыру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787 048,8</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(профицитті пайдалану)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1 017 424</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1 017 424</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1 017 424</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473 000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473 000</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w:t>
            </w:r>
            <w:r>
              <w:br/>
            </w:r>
            <w:r>
              <w:rPr>
                <w:rFonts w:ascii="Times New Roman"/>
                <w:b w:val="false"/>
                <w:i w:val="false"/>
                <w:color w:val="000000"/>
                <w:sz w:val="20"/>
              </w:rPr>
              <w:t>
тұрған бюджет алдындағы борышын өтеу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473 000</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w:t>
            </w:r>
            <w:r>
              <w:br/>
            </w:r>
            <w:r>
              <w:rPr>
                <w:rFonts w:ascii="Times New Roman"/>
                <w:b w:val="false"/>
                <w:i w:val="false"/>
                <w:color w:val="000000"/>
                <w:sz w:val="20"/>
              </w:rPr>
              <w:t>
қалдықтары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242 624,8</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242 624,8</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242 624,8</w:t>
            </w:r>
          </w:p>
        </w:tc>
      </w:tr>
    </w:tbl>
    <w:bookmarkStart w:name="z5" w:id="3"/>
    <w:p>
      <w:pPr>
        <w:spacing w:after="0"/>
        <w:ind w:left="0"/>
        <w:jc w:val="both"/>
      </w:pPr>
      <w:r>
        <w:rPr>
          <w:rFonts w:ascii="Times New Roman"/>
          <w:b w:val="false"/>
          <w:i w:val="false"/>
          <w:color w:val="000000"/>
          <w:sz w:val="28"/>
        </w:rPr>
        <w:t>
Облыс мәслихаты сессиясының</w:t>
      </w:r>
      <w:r>
        <w:br/>
      </w:r>
      <w:r>
        <w:rPr>
          <w:rFonts w:ascii="Times New Roman"/>
          <w:b w:val="false"/>
          <w:i w:val="false"/>
          <w:color w:val="000000"/>
          <w:sz w:val="28"/>
        </w:rPr>
        <w:t>
2010 жылғы 30 наурыздағы № 23/1 шешіміне</w:t>
      </w:r>
      <w:r>
        <w:br/>
      </w:r>
      <w:r>
        <w:rPr>
          <w:rFonts w:ascii="Times New Roman"/>
          <w:b w:val="false"/>
          <w:i w:val="false"/>
          <w:color w:val="000000"/>
          <w:sz w:val="28"/>
        </w:rPr>
        <w:t>
2-қосымша</w:t>
      </w:r>
    </w:p>
    <w:bookmarkEnd w:id="3"/>
    <w:p>
      <w:pPr>
        <w:spacing w:after="0"/>
        <w:ind w:left="0"/>
        <w:jc w:val="both"/>
      </w:pPr>
      <w:r>
        <w:rPr>
          <w:rFonts w:ascii="Times New Roman"/>
          <w:b w:val="false"/>
          <w:i w:val="false"/>
          <w:color w:val="000000"/>
          <w:sz w:val="28"/>
        </w:rPr>
        <w:t>Облыс мәслихаты сессиясының</w:t>
      </w:r>
      <w:r>
        <w:br/>
      </w:r>
      <w:r>
        <w:rPr>
          <w:rFonts w:ascii="Times New Roman"/>
          <w:b w:val="false"/>
          <w:i w:val="false"/>
          <w:color w:val="000000"/>
          <w:sz w:val="28"/>
        </w:rPr>
        <w:t>
2009 жылғы 20 желтоқсандағы № 20/1 шешіміне</w:t>
      </w:r>
      <w:r>
        <w:br/>
      </w:r>
      <w:r>
        <w:rPr>
          <w:rFonts w:ascii="Times New Roman"/>
          <w:b w:val="false"/>
          <w:i w:val="false"/>
          <w:color w:val="000000"/>
          <w:sz w:val="28"/>
        </w:rPr>
        <w:t>
5-қосымша</w:t>
      </w:r>
    </w:p>
    <w:p>
      <w:pPr>
        <w:spacing w:after="0"/>
        <w:ind w:left="0"/>
        <w:jc w:val="left"/>
      </w:pPr>
      <w:r>
        <w:rPr>
          <w:rFonts w:ascii="Times New Roman"/>
          <w:b/>
          <w:i w:val="false"/>
          <w:color w:val="000000"/>
        </w:rPr>
        <w:t xml:space="preserve"> 2010 жылғы 1 қаңтарға қалыптасқан бюджеттік қаражаттың бос қалдықтарын бағыттау, және 2009 жылы пайдаланылмаған республикалық және облыстық бюджеттерден нысаналы трансферттерді қайтару</w:t>
      </w:r>
    </w:p>
    <w:p>
      <w:pPr>
        <w:spacing w:after="0"/>
        <w:ind w:left="0"/>
        <w:jc w:val="both"/>
      </w:pPr>
      <w:r>
        <w:rPr>
          <w:rFonts w:ascii="Times New Roman"/>
          <w:b w:val="false"/>
          <w:i w:val="false"/>
          <w:color w:val="000000"/>
          <w:sz w:val="28"/>
        </w:rPr>
        <w:t>Кірістер: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813"/>
        <w:gridCol w:w="753"/>
        <w:gridCol w:w="833"/>
        <w:gridCol w:w="7093"/>
        <w:gridCol w:w="197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r>
              <w:br/>
            </w:r>
            <w:r>
              <w:rPr>
                <w:rFonts w:ascii="Times New Roman"/>
                <w:b w:val="false"/>
                <w:i w:val="false"/>
                <w:color w:val="000000"/>
                <w:sz w:val="20"/>
              </w:rPr>
              <w:t>
теңге</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18 545,6</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төмен тұрған</w:t>
            </w:r>
            <w:r>
              <w:br/>
            </w:r>
            <w:r>
              <w:rPr>
                <w:rFonts w:ascii="Times New Roman"/>
                <w:b w:val="false"/>
                <w:i w:val="false"/>
                <w:color w:val="000000"/>
                <w:sz w:val="20"/>
              </w:rPr>
              <w:t>
органдарынан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18 545,6</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w:t>
            </w:r>
            <w:r>
              <w:br/>
            </w:r>
            <w:r>
              <w:rPr>
                <w:rFonts w:ascii="Times New Roman"/>
                <w:b w:val="false"/>
                <w:i w:val="false"/>
                <w:color w:val="000000"/>
                <w:sz w:val="20"/>
              </w:rPr>
              <w:t>
алынатын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18 545,6</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7 490,9</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6 423,6</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564,5</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5736,9</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1 067,3</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w:t>
            </w:r>
            <w:r>
              <w:br/>
            </w:r>
            <w:r>
              <w:rPr>
                <w:rFonts w:ascii="Times New Roman"/>
                <w:b w:val="false"/>
                <w:i w:val="false"/>
                <w:color w:val="000000"/>
                <w:sz w:val="20"/>
              </w:rPr>
              <w:t>
пайдаланылмаған нысаналы</w:t>
            </w:r>
            <w:r>
              <w:br/>
            </w:r>
            <w:r>
              <w:rPr>
                <w:rFonts w:ascii="Times New Roman"/>
                <w:b w:val="false"/>
                <w:i w:val="false"/>
                <w:color w:val="000000"/>
                <w:sz w:val="20"/>
              </w:rPr>
              <w:t>
трансферттерді қайтару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11 054,7</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7 915,8</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7585,5</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3 138,9</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612,6</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521,4</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w:t>
            </w:r>
            <w:r>
              <w:br/>
            </w:r>
            <w:r>
              <w:rPr>
                <w:rFonts w:ascii="Times New Roman"/>
                <w:b w:val="false"/>
                <w:i w:val="false"/>
                <w:color w:val="000000"/>
                <w:sz w:val="20"/>
              </w:rPr>
              <w:t>
пайдаланудағы қалдықтары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242 624,8</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 қалдықтары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242 624,8</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бос</w:t>
            </w:r>
            <w:r>
              <w:br/>
            </w:r>
            <w:r>
              <w:rPr>
                <w:rFonts w:ascii="Times New Roman"/>
                <w:b w:val="false"/>
                <w:i w:val="false"/>
                <w:color w:val="000000"/>
                <w:sz w:val="20"/>
              </w:rPr>
              <w:t>
қалдықтары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242 624,8</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бос</w:t>
            </w:r>
            <w:r>
              <w:br/>
            </w:r>
            <w:r>
              <w:rPr>
                <w:rFonts w:ascii="Times New Roman"/>
                <w:b w:val="false"/>
                <w:i w:val="false"/>
                <w:color w:val="000000"/>
                <w:sz w:val="20"/>
              </w:rPr>
              <w:t>
қалдықтары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242 624,8</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261 170,4</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Арттыру:</w:t>
            </w:r>
          </w:p>
        </w:tc>
      </w:tr>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r>
              <w:br/>
            </w:r>
            <w:r>
              <w:rPr>
                <w:rFonts w:ascii="Times New Roman"/>
                <w:b w:val="false"/>
                <w:i w:val="false"/>
                <w:color w:val="000000"/>
                <w:sz w:val="20"/>
              </w:rPr>
              <w:t>
теңге</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7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119 965</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w:t>
            </w:r>
            <w:r>
              <w:br/>
            </w:r>
            <w:r>
              <w:rPr>
                <w:rFonts w:ascii="Times New Roman"/>
                <w:b w:val="false"/>
                <w:i w:val="false"/>
                <w:color w:val="000000"/>
                <w:sz w:val="20"/>
              </w:rPr>
              <w:t>
даярлау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119 965</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шаруашылық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91 211,4</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w:t>
            </w:r>
            <w:r>
              <w:br/>
            </w:r>
            <w:r>
              <w:rPr>
                <w:rFonts w:ascii="Times New Roman"/>
                <w:b w:val="false"/>
                <w:i w:val="false"/>
                <w:color w:val="000000"/>
                <w:sz w:val="20"/>
              </w:rPr>
              <w:t>
мемлекеттік қорғау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91 211,4</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91 211,4</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38 939,3</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w:t>
            </w:r>
            <w:r>
              <w:br/>
            </w:r>
            <w:r>
              <w:rPr>
                <w:rFonts w:ascii="Times New Roman"/>
                <w:b w:val="false"/>
                <w:i w:val="false"/>
                <w:color w:val="000000"/>
                <w:sz w:val="20"/>
              </w:rPr>
              <w:t>
пайдаланылмаған) нысаналы</w:t>
            </w:r>
            <w:r>
              <w:br/>
            </w:r>
            <w:r>
              <w:rPr>
                <w:rFonts w:ascii="Times New Roman"/>
                <w:b w:val="false"/>
                <w:i w:val="false"/>
                <w:color w:val="000000"/>
                <w:sz w:val="20"/>
              </w:rPr>
              <w:t>
трансферттерді қайтару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38 939,3</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11 054,7</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w:t>
            </w:r>
            <w:r>
              <w:br/>
            </w:r>
            <w:r>
              <w:rPr>
                <w:rFonts w:ascii="Times New Roman"/>
                <w:b w:val="false"/>
                <w:i w:val="false"/>
                <w:color w:val="000000"/>
                <w:sz w:val="20"/>
              </w:rPr>
              <w:t>
пайдаланылмаған нысаналы</w:t>
            </w:r>
            <w:r>
              <w:br/>
            </w:r>
            <w:r>
              <w:rPr>
                <w:rFonts w:ascii="Times New Roman"/>
                <w:b w:val="false"/>
                <w:i w:val="false"/>
                <w:color w:val="000000"/>
                <w:sz w:val="20"/>
              </w:rPr>
              <w:t>
трансферттерді қайтару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11 054,7</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261 170,4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