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cd65" w14:textId="1fec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Алатау және Әуезов аудандарындағы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ІV сайланған Алматы қаласы мәслихатының ХХVІІІ сессиясының 2010 жылғы 4 маусымдағы N 327 шешімі және Алматы қаласы әкімдігінің 2010 жылғы 10 маусымдағы N 2/403 қаулысы. Алматы қаласы Әділет департаментінде 2010 жылғы 24 маусымда N 851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«Қазақстан Республикасының әкімшілік-аумақтық құрылысы туралы» 1993 жылғы 8 желтоқсандағы Заңының 13 бабы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ұйымдарды, темір жол станцияларын, әуежайларды, сондай-ақ физикалық-географиялық объектілерді атау мен қайта атаудың және олардың атауларының транскрипциясын өзгертудің Тәртібін бекіту туралы» Қазақстан Республикасы Үкіметінің 1996 жылғы 5 наурыздағы № 281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 тұрғындарының пікірін ескере отырып, қалалық ономастика комиссиясының хаттамаларының негізінде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ІV сайланған Алматы қаласы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Алатау ауданы бойынша мынандай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«Ақбұлақ»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8"/>
        <w:gridCol w:w="6272"/>
      </w:tblGrid>
      <w:tr>
        <w:trPr>
          <w:trHeight w:val="525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(1000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Шоқыр Бөлтекұлы көшесі деп;</w:t>
            </w:r>
          </w:p>
        </w:tc>
      </w:tr>
      <w:tr>
        <w:trPr>
          <w:trHeight w:val="69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(1000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Ағаділ Сухамбаев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(1000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Матай Байысов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(1000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Бақтыораз Бейсекбаев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(950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Кеңес Нұрпейісов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(900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Аяған Шәжімбай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(900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Хиуаз Доспанова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(900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Шәрбан Батталова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(900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Ескендір Тынышбаев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көше (800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Ұзақ батыр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 көше (800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Қасқасу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көше (800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Басқарасу көшесі деп; 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 көше (800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Суаткөл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көше (800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Талдыарал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 көше (400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Қаратоған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 көше (150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Сарайшық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көше (150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Беделбай көшесі деп;</w:t>
            </w:r>
          </w:p>
        </w:tc>
      </w:tr>
      <w:tr>
        <w:trPr>
          <w:trHeight w:val="30" w:hRule="atLeast"/>
        </w:trPr>
        <w:tc>
          <w:tcPr>
            <w:tcW w:w="5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 көше (150 метр) 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Ақбота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2) «Алғабас»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3"/>
        <w:gridCol w:w="6193"/>
      </w:tblGrid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(1000 метр)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Қазтуған жырау көшесі деп;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(850 метр)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Шәріп Омаров көшесі деп; 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 (900 метр)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Рымбек Ілияшев көшесі деп;</w:t>
            </w:r>
          </w:p>
        </w:tc>
      </w:tr>
      <w:tr>
        <w:trPr>
          <w:trHeight w:val="30" w:hRule="atLeast"/>
        </w:trPr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(800 метр) 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Хакімжан Наурызбаев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3) «Әйгерім-1»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5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(550 метр)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Аққұм көшесі деп; 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(500 метр)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Найзатас көшесі деп;</w:t>
            </w:r>
          </w:p>
        </w:tc>
      </w:tr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(800 метр) 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Аспантау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4) «Әйгерім-2»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7"/>
        <w:gridCol w:w="6443"/>
      </w:tblGrid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(800 метр) 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Орынбек Жәутіков көшесі деп; 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(750 метр) 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Шаймұхамбет Сәпиев көшесі деп; 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(500 метр) 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Текес көшесі деп;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(500 метр.) 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Балбұлақ көшесі деп; </w:t>
            </w:r>
          </w:p>
        </w:tc>
      </w:tr>
      <w:tr>
        <w:trPr>
          <w:trHeight w:val="30" w:hRule="atLeast"/>
        </w:trPr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(500 метр) </w:t>
            </w:r>
          </w:p>
        </w:tc>
        <w:tc>
          <w:tcPr>
            <w:tcW w:w="6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Бұғыты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5) «Дархан»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627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(1800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Зәки Ахметов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(1600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Нұрбапа Өмірзақов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(1600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Жұмабек Тәшенов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(1600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Жазылбек Қуанышбаев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(1200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Халифа Алтай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(1200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Шәміл Серіков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( 900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Сәбира Майқанова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( 900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Бұғыбай батыр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(750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Ескелді батыр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10 көше (750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Сатылған Сабатаев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11 көше (650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Жалағаш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 көше (600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Мұғалжар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көше ( 600 метр)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Зеңгір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көше ( 500 метр)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Тайқазан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 көше (500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Теректі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16 көше (500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Қарақатты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көше (500 метр)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Қаракөз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6) «Заря Восток»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591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(300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Сарыой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(400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Ақжелкен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(450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Парасат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(500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Тайқоңыр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(1600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Николай Головацкий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(1700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Хангелді батыр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(250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Нұрлы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(400 метр)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Айнакөл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7) «Байбесік»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9"/>
        <w:gridCol w:w="6361"/>
      </w:tblGrid>
      <w:tr>
        <w:trPr>
          <w:trHeight w:val="675" w:hRule="atLeast"/>
        </w:trPr>
        <w:tc>
          <w:tcPr>
            <w:tcW w:w="4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(1300 метр)</w:t>
            </w:r>
          </w:p>
        </w:tc>
        <w:tc>
          <w:tcPr>
            <w:tcW w:w="6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Бәйдібек би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8) «Өжет»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6653"/>
      </w:tblGrid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(2500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Рақымжан Қошқарбаев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(1500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Сағынғали Сейітов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(1500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Олжабай батыр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 (1500 метр)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Нұрмолда Алдабергенов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(1000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Әділбек Тауасаров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(1000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Сағи Жиенбаев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(1000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Сағат Рафиқов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(1000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Қабан жырау көшесі деп;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(1000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Қалқа Жапсарбаев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көше (1000 метр)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Мұсабек Сеңгірбаев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көше (1000 метр)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Әбдіқадір Дайыров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көше (1000 метр)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Балпық би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13 көше (800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Гүлжиһан Ғалиева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14 көше (700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Қожаберген жырау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15 көше (700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Үкілі Ыбырай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16 көше (700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Мыңбұлақ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17 көше (600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Тәңіртау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18 көше (500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Тамғалы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19 көше (500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Шаған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20 көше (400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Шарын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21 көше (350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Шәлкөде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22 көше (350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Сусамыр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23 көше (350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Сауран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24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Сүмбіле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25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Хантау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26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Сұлукөл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27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Арғанаты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28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Маралсай көшесі деп; </w:t>
            </w:r>
          </w:p>
        </w:tc>
      </w:tr>
      <w:tr>
        <w:trPr>
          <w:trHeight w:val="3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29 көше (300 метр)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Ақтоғай көшесі деп;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9) «Қарасу»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3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(2000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Жұмабай Шаяхметов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 (1500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Ләйлә Әуезова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 (1200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Жаппас Қаламбаев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(900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Жақан Смақов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(800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Қастек батыр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(600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Бағаналы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(600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Қапал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(500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Зеренді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(500 метр) 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Мойылды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көше (250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Күршім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көше (300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Балқурай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көше(200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Аралқұм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көше (200 метр)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Балауса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10) «Түркістан-1»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5653"/>
      </w:tblGrid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(500 метр)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Ақсу көшесі деп;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(200 метр)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Дегерес көшесі деп; 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(200 метр) 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Егізтөбе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11) «Трудовик»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(1400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Сафуан Шәймерденов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 (1200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Қайым Мұхамедханов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 (1200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Қарасақал Ерімбет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көше (1200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Зейнеп Қойшыбаева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көше (1000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Жәпек батыр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(800 метр)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Шыңқожа батыр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(700 метр)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Марқатау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көше ( 600 метр)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Көксу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көше(400 метр) </w:t>
            </w:r>
          </w:p>
        </w:tc>
        <w:tc>
          <w:tcPr>
            <w:tcW w:w="6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Көлсай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12) «Көкқайнар» ықшамауданында: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5473"/>
      </w:tblGrid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(400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Ақбастау көшесі деп; 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(450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Бесағаш көшесі деп;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(350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Ақшоқы көшесі деп;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(200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Үйгентас көшесі деп; 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(200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Игілік көшесі деп;</w:t>
            </w:r>
          </w:p>
        </w:tc>
      </w:tr>
      <w:tr>
        <w:trPr>
          <w:trHeight w:val="30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(800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Ақшағыл көшесі деп; </w:t>
            </w:r>
          </w:p>
        </w:tc>
      </w:tr>
      <w:tr>
        <w:trPr>
          <w:trHeight w:val="61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(550 метр) 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Арқалық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13) «Ұлжан-1»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6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жобалау атауымен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(3000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-Қадырғали Жалайыри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 (2000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Сауық Тәкежанов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Байтас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Жаңажол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Балтабай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Қарасаз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Балқұдық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(600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Күреңқұлақ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(500 метр) 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Ақжазық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көше (500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Ақжар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көше (500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Бозарал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көше (500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Ұлан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көше (500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Жаңалық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көше (500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Бесқарағай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көше (400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Егінсу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көше (400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Екпінді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көше (400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Бесқайнар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18 көше (300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Көкпекті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19 көше (300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Сарбастау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20 көше (300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Сұлутөбе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21 көше (200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Қайнар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22 көше (200 метр)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Қарабұлақ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14) «Ұлжан-2»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3"/>
        <w:gridCol w:w="6533"/>
      </w:tblGrid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(1500 метр)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Алтынбике Бертайқызы көшесі деп;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 (1000 метр)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Қаныбек Байсейітов көшесі деп;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(600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Ақдала көшесі деп;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(600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Бесшатыр көшесі деп;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(600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Ерменсай көшесі деп;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(500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Байсерке көшесі деп;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(500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Байтақ көшесі деп;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(400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Жетіген көшесі деп;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(300 метр)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Көкжайлау көшесі деп; </w:t>
            </w:r>
          </w:p>
        </w:tc>
      </w:tr>
      <w:tr>
        <w:trPr>
          <w:trHeight w:val="30" w:hRule="atLeast"/>
        </w:trPr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көше (200 метр)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Керегетас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15) «Шаңырақ-1»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85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(800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Қосағаш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(600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Қоғалы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(600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Әулиеағаш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(600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Марқакөл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(500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Жаңаталап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(500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Байторы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7 көше (500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Ақтұма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8 көше (400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Жасқайрат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16) «Шаңырақ-2»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85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көше (2000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Қаратай Тұрысов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көше (1500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Ахмади Ысқақов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(900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Василий Веселов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 көше (800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Асқар Закарин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5 көше (800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Үшқоңыр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 көше (700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Жылысай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көше (700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Сарыжаз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көше (500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Қайыңсай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9 көше (500 метр) 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Жиделі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көше (500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Қаракемер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Тасжарған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Сығанақ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Кеңжайлау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Құлантөбе көшесі деп; 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Құмбел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көше (400 метр)</w:t>
            </w:r>
          </w:p>
        </w:tc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Бартоғай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17) «Құрылысшы»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61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(600 метр)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Ақтерек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(500 метр) 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Байынқол көшесі деп;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көше ( 400 метр)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Ақши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18) «Саялы» ықшамауданында: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709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(600 метр) 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Ақтекше көшесі деп.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Әуезов ауданы бойынша мынандай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«Қалқаман-2» ықшамауданында: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3"/>
        <w:gridCol w:w="5893"/>
      </w:tblGrid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 көше (1600 метр)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Әйтей батыр көшесі деп;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2 көше (1600 метр)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Тайторы батыр көшесі деп; </w:t>
            </w:r>
          </w:p>
        </w:tc>
      </w:tr>
      <w:tr>
        <w:trPr>
          <w:trHeight w:val="30" w:hRule="atLeast"/>
        </w:trPr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 атауымен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 көше (1600 метр) 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Бектембай Қосынов көшесі деп.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Алматы қалалық экономика және бюджеттік жоспарлау басқармасы көшелердің есім көрсеткіштерін, үйлердің рет сандарын жасап және орнатуға Алматы қаласының жергілікті бюджетіндегі көзделген қаржы есебінен ақша қаражатын қарастырсын.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Алатау ауданының әкімі (Б.С. Мәнізоров) және Әуезов ауданының әкімі (Б.Н.Торғаев), Алматы қаласы бойынша жылжымайтын мүлік жөніндегі орталық осы нормативтік құқықтық актіні іске асыру жөнінде қажетті шара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нормативтік құқықтық актінің орындалуын бақылау ІV сайланған Алматы қаласы мәслихатының әлеуметтік мәселелер және қоғамдық келісім жөніндегі тұрақты комиссиясына (Е.Б.Тәжиев) және Алматы қаласы әкімінің орынбасарына (С.Т. Сейдұманов)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нормативтік құқықтық акті алғаш ресми жарияланғаннан кейін күнтізбелік он күн өткен соң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әкімі           А. Есімов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сайланған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Алматы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XXVII сессиясының төрағасы       </w:t>
      </w:r>
      <w:r>
        <w:rPr>
          <w:rFonts w:ascii="Times New Roman"/>
          <w:b w:val="false"/>
          <w:i/>
          <w:color w:val="000000"/>
          <w:sz w:val="28"/>
        </w:rPr>
        <w:t>А. Шелипанов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IV сайланған Алматы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 Т. Мұқашев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