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1c4d" w14:textId="9121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Жерге салық салу мақсаты үшін салық ставкаларына түзету коэффициенттерін және жерлерді бағамдық аймақтандыру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 сессиясының 2010 жылғы 24 қыркүйектегі N 356 шешімі. Алматы қаласы Әділет департаментінде 2010 жылғы 28 қазанда N 861 тіркелді. Күші жойылды - Алматы қаласы мәслихатының 2015 жылғы 23 шілдедегі  № 357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мәслихатының 23.07.2015 № 356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 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Алматы қаласындағы жерлерге салық салу мақсатында салық ставкаларының түзету коэффициенттері және жерлерді бағамдық аймақтандыру схемалары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ІІІ сайланған Алматы қаласы мәслихатының XXХ сессиясының 2007 жылғы 5 маусымдағы № 350 «Жерге салық салу мақсаты үшін салық ставкаларына түзету коэффициенттерін және жерлерді бағамдық аймақтандыру схемасын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749 рет санымен тіркелген, 2007 жылғы 4 тамыздағы «Алматы Ақшамы» № 195 санында және 2007 жылғы 4 тамыздағы «Вечерний Алматы» газетінің № 195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ІV сайланған Алматы қаласы мәслихатының кезектен тыс ХІІ сессиясының 2008 жылғы 20 тамыздағы № 138 “ІІІ сайланған Алматы қаласы мәслихаты ХХХ сессиясының 2007 жылғы 5 маусымдағы № 350 «Жерге салық салу мақсаты үшін салық ставкаларына түзету коэффициенттерін және жерлерді бағамдық аймақтандыру схемасын бекіту туралы» шешіміне өзгертулер енгізу туралы”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793 рет санымен тіркелген, 2008 жылғы 25 қыркүйектегі “Алматы Ақшамы” газетінің № 109 санында және 2008 жылғы 25 қыркүйектегі «Вечерний Алматы» газетінің № 117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шешімнің орындалуын бақылау Алматы қаласы мәслихатының қала құрылысы, көріктендіру және коммуналдық меншік мәселелері жөніндегі тұрақты комиссия төрағасына (О. Ю. Нам) және Алматы қаласы әкімінің орынбасарына (В.А. Долженков)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ХХX сессиясының төрағасы</w:t>
      </w:r>
      <w:r>
        <w:rPr>
          <w:rFonts w:ascii="Times New Roman"/>
          <w:b w:val="false"/>
          <w:i/>
          <w:color w:val="000000"/>
          <w:sz w:val="28"/>
        </w:rPr>
        <w:t>            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Т. Мұқашев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IV-ші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XXХ-шы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356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Жерге салық ставкаларының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293"/>
        <w:gridCol w:w="41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салынатын аймақ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 коэффициенті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IV-ші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XXХ-шы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356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жер учаскелеріне төлемақының</w:t>
      </w:r>
      <w:r>
        <w:br/>
      </w:r>
      <w:r>
        <w:rPr>
          <w:rFonts w:ascii="Times New Roman"/>
          <w:b/>
          <w:i w:val="false"/>
          <w:color w:val="000000"/>
        </w:rPr>
        <w:t>
базалық ставкаларына түзету коэффициентін</w:t>
      </w:r>
      <w:r>
        <w:br/>
      </w:r>
      <w:r>
        <w:rPr>
          <w:rFonts w:ascii="Times New Roman"/>
          <w:b/>
          <w:i w:val="false"/>
          <w:color w:val="000000"/>
        </w:rPr>
        <w:t>
анықтау үшін жерді бағалы аймақтарға бөлу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ескертуі: </w:t>
      </w:r>
      <w:r>
        <w:rPr>
          <w:rFonts w:ascii="Times New Roman"/>
          <w:b w:val="false"/>
          <w:i w:val="false"/>
          <w:color w:val="000000"/>
          <w:sz w:val="28"/>
        </w:rPr>
        <w:t>Схеманы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     </w:t>
      </w:r>
      <w:r>
        <w:drawing>
          <wp:inline distT="0" distB="0" distL="0" distR="0">
            <wp:extent cx="24498300" cy="347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98300" cy="347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