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54f11" w14:textId="6754f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(IV сайланған XIX сессиясы) 2009 жылғы 25 желтоқсандағы "2010 - 2012 жылдарға арналған аудан бюджеті туралы" N 1/19 шешіміне өзгерістер мен толықтырулар енгізу туралы</w:t>
      </w:r>
    </w:p>
    <w:p>
      <w:pPr>
        <w:spacing w:after="0"/>
        <w:ind w:left="0"/>
        <w:jc w:val="both"/>
      </w:pPr>
      <w:r>
        <w:rPr>
          <w:rFonts w:ascii="Times New Roman"/>
          <w:b w:val="false"/>
          <w:i w:val="false"/>
          <w:color w:val="000000"/>
          <w:sz w:val="28"/>
        </w:rPr>
        <w:t>Павлодар облысы Качир аудандық мәслихатының 2010 жылғы 11 қарашадағы N 2/25 шешімі. Павлодар облысы Качир ауданының Әділет басқармасында 2010 жылғы 18 қарашада N 12-8-96 тіркелген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1)-тармақшасына</w:t>
      </w:r>
      <w:r>
        <w:rPr>
          <w:rFonts w:ascii="Times New Roman"/>
          <w:b w:val="false"/>
          <w:i w:val="false"/>
          <w:color w:val="000000"/>
          <w:sz w:val="28"/>
        </w:rPr>
        <w:t xml:space="preserve">, Қазақстан Республикасының 2008 жылғы 4 желтоқсандағы Бюджет кодексінің 106-бабы 2-тармағы </w:t>
      </w:r>
      <w:r>
        <w:rPr>
          <w:rFonts w:ascii="Times New Roman"/>
          <w:b w:val="false"/>
          <w:i w:val="false"/>
          <w:color w:val="000000"/>
          <w:sz w:val="28"/>
        </w:rPr>
        <w:t>4-тармақшасына</w:t>
      </w:r>
      <w:r>
        <w:rPr>
          <w:rFonts w:ascii="Times New Roman"/>
          <w:b w:val="false"/>
          <w:i w:val="false"/>
          <w:color w:val="000000"/>
          <w:sz w:val="28"/>
        </w:rPr>
        <w:t xml:space="preserve">, Павлодар облыстық мәслихатының (IV сайланған XXVII сессиясы) 2010 жылғы 26 қазандағы "Облыстық мәслихаттың (IV сайланған XXI сессиясы) 2009 жылғы 22 желтоқсандағы "2010 - 2012 жылдарға арналған облыстық бюджеті туралы" N 259/21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N 305/27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Аудандық мәслихаттың (IV сайланған XIX сессиясы) 2009 жылғы 25 желтоқсандағы "2010 - 2012 жылдарға арналған аудан бюджеті туралы" N 1/19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N 12-8-80 болып тіркелген, 2010 жылғы 9 қаңтардағы "Заря" N 1-2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 редакцияда жазылсын:</w:t>
      </w:r>
      <w:r>
        <w:br/>
      </w:r>
      <w:r>
        <w:rPr>
          <w:rFonts w:ascii="Times New Roman"/>
          <w:b w:val="false"/>
          <w:i w:val="false"/>
          <w:color w:val="000000"/>
          <w:sz w:val="28"/>
        </w:rPr>
        <w:t xml:space="preserve">
      "1.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 2010 – 2012 жылдарға арналған, оның ішінде 2010 жылға арналған аудан бюджеті мына көлемдерде бекітілсін:</w:t>
      </w:r>
      <w:r>
        <w:br/>
      </w:r>
      <w:r>
        <w:rPr>
          <w:rFonts w:ascii="Times New Roman"/>
          <w:b w:val="false"/>
          <w:i w:val="false"/>
          <w:color w:val="000000"/>
          <w:sz w:val="28"/>
        </w:rPr>
        <w:t>
      1) кірістер – 1965849 мың теңге, оның ішінде:</w:t>
      </w:r>
      <w:r>
        <w:br/>
      </w:r>
      <w:r>
        <w:rPr>
          <w:rFonts w:ascii="Times New Roman"/>
          <w:b w:val="false"/>
          <w:i w:val="false"/>
          <w:color w:val="000000"/>
          <w:sz w:val="28"/>
        </w:rPr>
        <w:t>
      салықтық түсімдер бойынша – 221431 мың теңге;</w:t>
      </w:r>
      <w:r>
        <w:br/>
      </w:r>
      <w:r>
        <w:rPr>
          <w:rFonts w:ascii="Times New Roman"/>
          <w:b w:val="false"/>
          <w:i w:val="false"/>
          <w:color w:val="000000"/>
          <w:sz w:val="28"/>
        </w:rPr>
        <w:t>
      салықтық емес түсімдер бойынша – 4360 мың теңге;</w:t>
      </w:r>
      <w:r>
        <w:br/>
      </w:r>
      <w:r>
        <w:rPr>
          <w:rFonts w:ascii="Times New Roman"/>
          <w:b w:val="false"/>
          <w:i w:val="false"/>
          <w:color w:val="000000"/>
          <w:sz w:val="28"/>
        </w:rPr>
        <w:t>
      негізгі капиталды сатудан түскен түсімдер бойынша – 2345 мың теңге;</w:t>
      </w:r>
      <w:r>
        <w:br/>
      </w:r>
      <w:r>
        <w:rPr>
          <w:rFonts w:ascii="Times New Roman"/>
          <w:b w:val="false"/>
          <w:i w:val="false"/>
          <w:color w:val="000000"/>
          <w:sz w:val="28"/>
        </w:rPr>
        <w:t>
      трансферттердің түсімдері бойынша – 1737713 мың теңге;</w:t>
      </w:r>
      <w:r>
        <w:br/>
      </w:r>
      <w:r>
        <w:rPr>
          <w:rFonts w:ascii="Times New Roman"/>
          <w:b w:val="false"/>
          <w:i w:val="false"/>
          <w:color w:val="000000"/>
          <w:sz w:val="28"/>
        </w:rPr>
        <w:t>
      2) шығындар – 1988917 мың теңге;</w:t>
      </w:r>
      <w:r>
        <w:br/>
      </w:r>
      <w:r>
        <w:rPr>
          <w:rFonts w:ascii="Times New Roman"/>
          <w:b w:val="false"/>
          <w:i w:val="false"/>
          <w:color w:val="000000"/>
          <w:sz w:val="28"/>
        </w:rPr>
        <w:t>
      3) таза бюджеттік кредиттеу – 22899 мың теңге, оның ішінде:</w:t>
      </w:r>
      <w:r>
        <w:br/>
      </w:r>
      <w:r>
        <w:rPr>
          <w:rFonts w:ascii="Times New Roman"/>
          <w:b w:val="false"/>
          <w:i w:val="false"/>
          <w:color w:val="000000"/>
          <w:sz w:val="28"/>
        </w:rPr>
        <w:t>
      бюджеттік кредиттеу – 23156 мың теңге;</w:t>
      </w:r>
      <w:r>
        <w:br/>
      </w:r>
      <w:r>
        <w:rPr>
          <w:rFonts w:ascii="Times New Roman"/>
          <w:b w:val="false"/>
          <w:i w:val="false"/>
          <w:color w:val="000000"/>
          <w:sz w:val="28"/>
        </w:rPr>
        <w:t>
      бюджеттік кредиттерді өтеуге – 257 мың теңге;</w:t>
      </w:r>
      <w:r>
        <w:br/>
      </w:r>
      <w:r>
        <w:rPr>
          <w:rFonts w:ascii="Times New Roman"/>
          <w:b w:val="false"/>
          <w:i w:val="false"/>
          <w:color w:val="000000"/>
          <w:sz w:val="28"/>
        </w:rPr>
        <w:t>
      4) қаржы активтерімен жасалатын операциялар бойынша сальдо – 1000 мың теңге, оның ішінде:</w:t>
      </w:r>
      <w:r>
        <w:br/>
      </w:r>
      <w:r>
        <w:rPr>
          <w:rFonts w:ascii="Times New Roman"/>
          <w:b w:val="false"/>
          <w:i w:val="false"/>
          <w:color w:val="000000"/>
          <w:sz w:val="28"/>
        </w:rPr>
        <w:t>
      қаржылық активтерді сатып алуға – 1000 мың теңге;</w:t>
      </w:r>
      <w:r>
        <w:br/>
      </w:r>
      <w:r>
        <w:rPr>
          <w:rFonts w:ascii="Times New Roman"/>
          <w:b w:val="false"/>
          <w:i w:val="false"/>
          <w:color w:val="000000"/>
          <w:sz w:val="28"/>
        </w:rPr>
        <w:t>
      5) бюджеттің тапшылығы (профициті) – -46967 мың теңге;</w:t>
      </w:r>
      <w:r>
        <w:br/>
      </w:r>
      <w:r>
        <w:rPr>
          <w:rFonts w:ascii="Times New Roman"/>
          <w:b w:val="false"/>
          <w:i w:val="false"/>
          <w:color w:val="000000"/>
          <w:sz w:val="28"/>
        </w:rPr>
        <w:t>
      6) бюджеттің тапшылығын (профицитін пайдалану) қаржыландыру – 46967 мың тенге";</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6-1-тармағындағы</w:t>
      </w:r>
      <w:r>
        <w:rPr>
          <w:rFonts w:ascii="Times New Roman"/>
          <w:b w:val="false"/>
          <w:i w:val="false"/>
          <w:color w:val="000000"/>
          <w:sz w:val="28"/>
        </w:rPr>
        <w:t xml:space="preserve"> "11082" деген сандар "11074" деген сандармен ауыстырылсын;</w:t>
      </w:r>
      <w:r>
        <w:br/>
      </w:r>
      <w:r>
        <w:rPr>
          <w:rFonts w:ascii="Times New Roman"/>
          <w:b w:val="false"/>
          <w:i w:val="false"/>
          <w:color w:val="000000"/>
          <w:sz w:val="28"/>
        </w:rPr>
        <w:t>
      "8903" деген сандар "8752" деген сандармен ауыстырылсын;</w:t>
      </w:r>
      <w:r>
        <w:br/>
      </w:r>
      <w:r>
        <w:rPr>
          <w:rFonts w:ascii="Times New Roman"/>
          <w:b w:val="false"/>
          <w:i w:val="false"/>
          <w:color w:val="000000"/>
          <w:sz w:val="28"/>
        </w:rPr>
        <w:t>
      "940" деген сандар "244" деген сандармен ауыстырылсын;</w:t>
      </w:r>
      <w:r>
        <w:br/>
      </w:r>
      <w:r>
        <w:rPr>
          <w:rFonts w:ascii="Times New Roman"/>
          <w:b w:val="false"/>
          <w:i w:val="false"/>
          <w:color w:val="000000"/>
          <w:sz w:val="28"/>
        </w:rPr>
        <w:t>
      төртінші абзац жойылсын;</w:t>
      </w:r>
      <w:r>
        <w:br/>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"мемлекеттік атаулы әлеуметтік көмек төлеуге - 4900 мың теңге;</w:t>
      </w:r>
      <w:r>
        <w:br/>
      </w:r>
      <w:r>
        <w:rPr>
          <w:rFonts w:ascii="Times New Roman"/>
          <w:b w:val="false"/>
          <w:i w:val="false"/>
          <w:color w:val="000000"/>
          <w:sz w:val="28"/>
        </w:rPr>
        <w:t>
      18 жасқа дейінгі балаларға мемлекеттік жәрдемақы төлеуге - 4000 мың теңге";</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6-2-тармағындағы</w:t>
      </w:r>
      <w:r>
        <w:rPr>
          <w:rFonts w:ascii="Times New Roman"/>
          <w:b w:val="false"/>
          <w:i w:val="false"/>
          <w:color w:val="000000"/>
          <w:sz w:val="28"/>
        </w:rPr>
        <w:t xml:space="preserve"> "50000" деген сандар "54605"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-қосымшасы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тұрақты жоспарлы-бюджеттік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енгізілсін.</w:t>
      </w:r>
    </w:p>
    <w:p>
      <w:pPr>
        <w:spacing w:after="0"/>
        <w:ind w:left="0"/>
        <w:jc w:val="both"/>
      </w:pPr>
      <w:r>
        <w:rPr>
          <w:rFonts w:ascii="Times New Roman"/>
          <w:b w:val="false"/>
          <w:i/>
          <w:color w:val="000000"/>
          <w:sz w:val="28"/>
        </w:rPr>
        <w:t>      Сессия төрағасы                            Н. Әлипова</w:t>
      </w:r>
    </w:p>
    <w:p>
      <w:pPr>
        <w:spacing w:after="0"/>
        <w:ind w:left="0"/>
        <w:jc w:val="both"/>
      </w:pPr>
      <w:r>
        <w:rPr>
          <w:rFonts w:ascii="Times New Roman"/>
          <w:b w:val="false"/>
          <w:i/>
          <w:color w:val="000000"/>
          <w:sz w:val="28"/>
        </w:rPr>
        <w:t>      Качир аудандық мәслихатының хатшысы        С. Баяндинов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Качир аудандық мәслихатының      </w:t>
      </w:r>
      <w:r>
        <w:br/>
      </w:r>
      <w:r>
        <w:rPr>
          <w:rFonts w:ascii="Times New Roman"/>
          <w:b w:val="false"/>
          <w:i w:val="false"/>
          <w:color w:val="000000"/>
          <w:sz w:val="28"/>
        </w:rPr>
        <w:t xml:space="preserve">
(IV сайланған XXV кезекті сессиясы)   </w:t>
      </w:r>
      <w:r>
        <w:br/>
      </w:r>
      <w:r>
        <w:rPr>
          <w:rFonts w:ascii="Times New Roman"/>
          <w:b w:val="false"/>
          <w:i w:val="false"/>
          <w:color w:val="000000"/>
          <w:sz w:val="28"/>
        </w:rPr>
        <w:t>
2010 жылғы 11 қарашадағы N 2/25 шешіміне</w:t>
      </w:r>
      <w:r>
        <w:br/>
      </w:r>
      <w:r>
        <w:rPr>
          <w:rFonts w:ascii="Times New Roman"/>
          <w:b w:val="false"/>
          <w:i w:val="false"/>
          <w:color w:val="000000"/>
          <w:sz w:val="28"/>
        </w:rPr>
        <w:t xml:space="preserve">
1 қосымша             </w:t>
      </w:r>
    </w:p>
    <w:p>
      <w:pPr>
        <w:spacing w:after="0"/>
        <w:ind w:left="0"/>
        <w:jc w:val="both"/>
      </w:pPr>
      <w:r>
        <w:rPr>
          <w:rFonts w:ascii="Times New Roman"/>
          <w:b/>
          <w:i w:val="false"/>
          <w:color w:val="000080"/>
          <w:sz w:val="28"/>
        </w:rPr>
        <w:t>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620"/>
        <w:gridCol w:w="661"/>
        <w:gridCol w:w="8213"/>
        <w:gridCol w:w="2727"/>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72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Сомасы мың теңге</w:t>
            </w:r>
          </w:p>
        </w:tc>
      </w:tr>
      <w:tr>
        <w:trPr>
          <w:trHeight w:val="12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12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8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r>
      <w:tr>
        <w:trPr>
          <w:trHeight w:val="12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КІРІСТЕР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1 965 849</w:t>
            </w:r>
          </w:p>
        </w:tc>
      </w:tr>
      <w:tr>
        <w:trPr>
          <w:trHeight w:val="12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221 431</w:t>
            </w:r>
          </w:p>
        </w:tc>
      </w:tr>
      <w:tr>
        <w:trPr>
          <w:trHeight w:val="12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82 173</w:t>
            </w:r>
          </w:p>
        </w:tc>
      </w:tr>
      <w:tr>
        <w:trPr>
          <w:trHeight w:val="12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82 173</w:t>
            </w:r>
          </w:p>
        </w:tc>
      </w:tr>
      <w:tr>
        <w:trPr>
          <w:trHeight w:val="12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75 310</w:t>
            </w:r>
          </w:p>
        </w:tc>
      </w:tr>
      <w:tr>
        <w:trPr>
          <w:trHeight w:val="12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75 310</w:t>
            </w:r>
          </w:p>
        </w:tc>
      </w:tr>
      <w:tr>
        <w:trPr>
          <w:trHeight w:val="12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58 976</w:t>
            </w:r>
          </w:p>
        </w:tc>
      </w:tr>
      <w:tr>
        <w:trPr>
          <w:trHeight w:val="12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24 654</w:t>
            </w:r>
          </w:p>
        </w:tc>
      </w:tr>
      <w:tr>
        <w:trPr>
          <w:trHeight w:val="12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8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4 142</w:t>
            </w:r>
          </w:p>
        </w:tc>
      </w:tr>
      <w:tr>
        <w:trPr>
          <w:trHeight w:val="12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8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15 263</w:t>
            </w:r>
          </w:p>
        </w:tc>
      </w:tr>
      <w:tr>
        <w:trPr>
          <w:trHeight w:val="12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8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14 917</w:t>
            </w:r>
          </w:p>
        </w:tc>
      </w:tr>
      <w:tr>
        <w:trPr>
          <w:trHeight w:val="12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05</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3 008</w:t>
            </w:r>
          </w:p>
        </w:tc>
      </w:tr>
      <w:tr>
        <w:trPr>
          <w:trHeight w:val="12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675</w:t>
            </w:r>
          </w:p>
        </w:tc>
      </w:tr>
      <w:tr>
        <w:trPr>
          <w:trHeight w:val="12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8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690</w:t>
            </w:r>
          </w:p>
        </w:tc>
      </w:tr>
      <w:tr>
        <w:trPr>
          <w:trHeight w:val="12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8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1 643</w:t>
            </w:r>
          </w:p>
        </w:tc>
      </w:tr>
      <w:tr>
        <w:trPr>
          <w:trHeight w:val="12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08</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кұжаттар бергені үшін алатын міндетті төлемдер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1 964</w:t>
            </w:r>
          </w:p>
        </w:tc>
      </w:tr>
      <w:tr>
        <w:trPr>
          <w:trHeight w:val="12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1964</w:t>
            </w:r>
          </w:p>
        </w:tc>
      </w:tr>
      <w:tr>
        <w:trPr>
          <w:trHeight w:val="12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4 360</w:t>
            </w:r>
          </w:p>
        </w:tc>
      </w:tr>
      <w:tr>
        <w:trPr>
          <w:trHeight w:val="12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меншіктен түсетін кірістер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1030</w:t>
            </w:r>
          </w:p>
        </w:tc>
      </w:tr>
      <w:tr>
        <w:trPr>
          <w:trHeight w:val="12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8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1030</w:t>
            </w:r>
          </w:p>
        </w:tc>
      </w:tr>
      <w:tr>
        <w:trPr>
          <w:trHeight w:val="12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3 330</w:t>
            </w:r>
          </w:p>
        </w:tc>
      </w:tr>
      <w:tr>
        <w:trPr>
          <w:trHeight w:val="12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3 330</w:t>
            </w:r>
          </w:p>
        </w:tc>
      </w:tr>
      <w:tr>
        <w:trPr>
          <w:trHeight w:val="33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2 345</w:t>
            </w:r>
          </w:p>
        </w:tc>
      </w:tr>
      <w:tr>
        <w:trPr>
          <w:trHeight w:val="12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2195</w:t>
            </w:r>
          </w:p>
        </w:tc>
      </w:tr>
      <w:tr>
        <w:trPr>
          <w:trHeight w:val="12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2195</w:t>
            </w:r>
          </w:p>
        </w:tc>
      </w:tr>
      <w:tr>
        <w:trPr>
          <w:trHeight w:val="12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150</w:t>
            </w:r>
          </w:p>
        </w:tc>
      </w:tr>
      <w:tr>
        <w:trPr>
          <w:trHeight w:val="12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w:t>
            </w:r>
          </w:p>
        </w:tc>
      </w:tr>
      <w:tr>
        <w:trPr>
          <w:trHeight w:val="12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w:t>
            </w:r>
          </w:p>
        </w:tc>
      </w:tr>
      <w:tr>
        <w:trPr>
          <w:trHeight w:val="12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ТРАНСФЕРТТЕРДІҢ ТҮСІМДЕРІ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1 737 713</w:t>
            </w:r>
          </w:p>
        </w:tc>
      </w:tr>
      <w:tr>
        <w:trPr>
          <w:trHeight w:val="12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1 737 713</w:t>
            </w:r>
          </w:p>
        </w:tc>
      </w:tr>
      <w:tr>
        <w:trPr>
          <w:trHeight w:val="12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1 737 713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645"/>
        <w:gridCol w:w="711"/>
        <w:gridCol w:w="732"/>
        <w:gridCol w:w="8237"/>
        <w:gridCol w:w="299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w:t>
            </w:r>
            <w:r>
              <w:rPr>
                <w:rFonts w:ascii="Times New Roman"/>
                <w:b w:val="false"/>
                <w:i w:val="false"/>
                <w:color w:val="000000"/>
                <w:sz w:val="20"/>
              </w:rPr>
              <w:t>қ</w:t>
            </w:r>
            <w:r>
              <w:rPr>
                <w:rFonts w:ascii="Times New Roman"/>
                <w:b w:val="false"/>
                <w:i w:val="false"/>
                <w:color w:val="000000"/>
                <w:sz w:val="20"/>
              </w:rPr>
              <w:t xml:space="preserve"> топ</w:t>
            </w:r>
          </w:p>
        </w:tc>
        <w:tc>
          <w:tcPr>
            <w:tcW w:w="299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Сомасы (мы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w:t>
            </w:r>
            <w:r>
              <w:rPr>
                <w:rFonts w:ascii="Times New Roman"/>
                <w:b w:val="false"/>
                <w:i w:val="false"/>
                <w:color w:val="000000"/>
                <w:sz w:val="20"/>
              </w:rPr>
              <w:t>ғ</w:t>
            </w:r>
            <w:r>
              <w:rPr>
                <w:rFonts w:ascii="Times New Roman"/>
                <w:b w:val="false"/>
                <w:i w:val="false"/>
                <w:color w:val="000000"/>
                <w:sz w:val="20"/>
              </w:rPr>
              <w:t>дарламаларды</w:t>
            </w:r>
            <w:r>
              <w:rPr>
                <w:rFonts w:ascii="Times New Roman"/>
                <w:b w:val="false"/>
                <w:i w:val="false"/>
                <w:color w:val="000000"/>
                <w:sz w:val="20"/>
              </w:rPr>
              <w:t>ң</w:t>
            </w:r>
            <w:r>
              <w:rPr>
                <w:rFonts w:ascii="Times New Roman"/>
                <w:b w:val="false"/>
                <w:i w:val="false"/>
                <w:color w:val="000000"/>
                <w:sz w:val="20"/>
              </w:rPr>
              <w:t xml:space="preserve"> ә</w:t>
            </w:r>
            <w:r>
              <w:rPr>
                <w:rFonts w:ascii="Times New Roman"/>
                <w:b w:val="false"/>
                <w:i w:val="false"/>
                <w:color w:val="000000"/>
                <w:sz w:val="20"/>
              </w:rPr>
              <w:t>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дарлама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w:t>
            </w:r>
            <w:r>
              <w:rPr>
                <w:rFonts w:ascii="Times New Roman"/>
                <w:b w:val="false"/>
                <w:i w:val="false"/>
                <w:color w:val="000000"/>
                <w:sz w:val="20"/>
              </w:rPr>
              <w:t>Ғ</w:t>
            </w:r>
            <w:r>
              <w:rPr>
                <w:rFonts w:ascii="Times New Roman"/>
                <w:b w:val="false"/>
                <w:i w:val="false"/>
                <w:color w:val="000000"/>
                <w:sz w:val="20"/>
              </w:rPr>
              <w:t>ЫНДАР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1988917</w:t>
            </w:r>
          </w:p>
        </w:tc>
      </w:tr>
      <w:tr>
        <w:trPr>
          <w:trHeight w:val="40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w:t>
            </w:r>
            <w:r>
              <w:rPr>
                <w:rFonts w:ascii="Times New Roman"/>
                <w:b w:val="false"/>
                <w:i w:val="false"/>
                <w:color w:val="000000"/>
                <w:sz w:val="20"/>
              </w:rPr>
              <w:t>ғ</w:t>
            </w:r>
            <w:r>
              <w:rPr>
                <w:rFonts w:ascii="Times New Roman"/>
                <w:b w:val="false"/>
                <w:i w:val="false"/>
                <w:color w:val="000000"/>
                <w:sz w:val="20"/>
              </w:rPr>
              <w:t xml:space="preserve">ы мемлекеттiк </w:t>
            </w:r>
            <w:r>
              <w:rPr>
                <w:rFonts w:ascii="Times New Roman"/>
                <w:b w:val="false"/>
                <w:i w:val="false"/>
                <w:color w:val="000000"/>
                <w:sz w:val="20"/>
              </w:rPr>
              <w:t>қ</w:t>
            </w:r>
            <w:r>
              <w:rPr>
                <w:rFonts w:ascii="Times New Roman"/>
                <w:b w:val="false"/>
                <w:i w:val="false"/>
                <w:color w:val="000000"/>
                <w:sz w:val="20"/>
              </w:rPr>
              <w:t>ызметтер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198451</w:t>
            </w:r>
          </w:p>
        </w:tc>
      </w:tr>
      <w:tr>
        <w:trPr>
          <w:trHeight w:val="70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w:t>
            </w:r>
            <w:r>
              <w:rPr>
                <w:rFonts w:ascii="Times New Roman"/>
                <w:b w:val="false"/>
                <w:i w:val="false"/>
                <w:color w:val="000000"/>
                <w:sz w:val="20"/>
              </w:rPr>
              <w:t>қ</w:t>
            </w:r>
            <w:r>
              <w:rPr>
                <w:rFonts w:ascii="Times New Roman"/>
                <w:b w:val="false"/>
                <w:i w:val="false"/>
                <w:color w:val="000000"/>
                <w:sz w:val="20"/>
              </w:rPr>
              <w:t>аруды</w:t>
            </w:r>
            <w:r>
              <w:rPr>
                <w:rFonts w:ascii="Times New Roman"/>
                <w:b w:val="false"/>
                <w:i w:val="false"/>
                <w:color w:val="000000"/>
                <w:sz w:val="20"/>
              </w:rPr>
              <w:t>ң</w:t>
            </w:r>
            <w:r>
              <w:rPr>
                <w:rFonts w:ascii="Times New Roman"/>
                <w:b w:val="false"/>
                <w:i w:val="false"/>
                <w:color w:val="000000"/>
                <w:sz w:val="20"/>
              </w:rPr>
              <w:t xml:space="preserve"> жалпы функцияларын орындайтын </w:t>
            </w:r>
            <w:r>
              <w:rPr>
                <w:rFonts w:ascii="Times New Roman"/>
                <w:b w:val="false"/>
                <w:i w:val="false"/>
                <w:color w:val="000000"/>
                <w:sz w:val="20"/>
              </w:rPr>
              <w:t>ө</w:t>
            </w:r>
            <w:r>
              <w:rPr>
                <w:rFonts w:ascii="Times New Roman"/>
                <w:b w:val="false"/>
                <w:i w:val="false"/>
                <w:color w:val="000000"/>
                <w:sz w:val="20"/>
              </w:rPr>
              <w:t>кiлдi, ат</w:t>
            </w:r>
            <w:r>
              <w:rPr>
                <w:rFonts w:ascii="Times New Roman"/>
                <w:b w:val="false"/>
                <w:i w:val="false"/>
                <w:color w:val="000000"/>
                <w:sz w:val="20"/>
              </w:rPr>
              <w:t>қ</w:t>
            </w:r>
            <w:r>
              <w:rPr>
                <w:rFonts w:ascii="Times New Roman"/>
                <w:b w:val="false"/>
                <w:i w:val="false"/>
                <w:color w:val="000000"/>
                <w:sz w:val="20"/>
              </w:rPr>
              <w:t>арушы ж</w:t>
            </w:r>
            <w:r>
              <w:rPr>
                <w:rFonts w:ascii="Times New Roman"/>
                <w:b w:val="false"/>
                <w:i w:val="false"/>
                <w:color w:val="000000"/>
                <w:sz w:val="20"/>
              </w:rPr>
              <w:t>ә</w:t>
            </w:r>
            <w:r>
              <w:rPr>
                <w:rFonts w:ascii="Times New Roman"/>
                <w:b w:val="false"/>
                <w:i w:val="false"/>
                <w:color w:val="000000"/>
                <w:sz w:val="20"/>
              </w:rPr>
              <w:t>не бас</w:t>
            </w:r>
            <w:r>
              <w:rPr>
                <w:rFonts w:ascii="Times New Roman"/>
                <w:b w:val="false"/>
                <w:i w:val="false"/>
                <w:color w:val="000000"/>
                <w:sz w:val="20"/>
              </w:rPr>
              <w:t>қ</w:t>
            </w:r>
            <w:r>
              <w:rPr>
                <w:rFonts w:ascii="Times New Roman"/>
                <w:b w:val="false"/>
                <w:i w:val="false"/>
                <w:color w:val="000000"/>
                <w:sz w:val="20"/>
              </w:rPr>
              <w:t>а органдар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178891</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112</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м</w:t>
            </w:r>
            <w:r>
              <w:rPr>
                <w:rFonts w:ascii="Times New Roman"/>
                <w:b w:val="false"/>
                <w:i w:val="false"/>
                <w:color w:val="000000"/>
                <w:sz w:val="20"/>
              </w:rPr>
              <w:t>ә</w:t>
            </w:r>
            <w:r>
              <w:rPr>
                <w:rFonts w:ascii="Times New Roman"/>
                <w:b w:val="false"/>
                <w:i w:val="false"/>
                <w:color w:val="000000"/>
                <w:sz w:val="20"/>
              </w:rPr>
              <w:t>слихатыны</w:t>
            </w:r>
            <w:r>
              <w:rPr>
                <w:rFonts w:ascii="Times New Roman"/>
                <w:b w:val="false"/>
                <w:i w:val="false"/>
                <w:color w:val="000000"/>
                <w:sz w:val="20"/>
              </w:rPr>
              <w:t>ң</w:t>
            </w:r>
            <w:r>
              <w:rPr>
                <w:rFonts w:ascii="Times New Roman"/>
                <w:b w:val="false"/>
                <w:i w:val="false"/>
                <w:color w:val="000000"/>
                <w:sz w:val="20"/>
              </w:rPr>
              <w:t xml:space="preserve"> аппараты</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12677</w:t>
            </w:r>
          </w:p>
        </w:tc>
      </w:tr>
      <w:tr>
        <w:trPr>
          <w:trHeight w:val="6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м</w:t>
            </w:r>
            <w:r>
              <w:rPr>
                <w:rFonts w:ascii="Times New Roman"/>
                <w:b w:val="false"/>
                <w:i w:val="false"/>
                <w:color w:val="000000"/>
                <w:sz w:val="20"/>
              </w:rPr>
              <w:t>ә</w:t>
            </w:r>
            <w:r>
              <w:rPr>
                <w:rFonts w:ascii="Times New Roman"/>
                <w:b w:val="false"/>
                <w:i w:val="false"/>
                <w:color w:val="000000"/>
                <w:sz w:val="20"/>
              </w:rPr>
              <w:t>слихатыны</w:t>
            </w:r>
            <w:r>
              <w:rPr>
                <w:rFonts w:ascii="Times New Roman"/>
                <w:b w:val="false"/>
                <w:i w:val="false"/>
                <w:color w:val="000000"/>
                <w:sz w:val="20"/>
              </w:rPr>
              <w:t>ң</w:t>
            </w:r>
            <w:r>
              <w:rPr>
                <w:rFonts w:ascii="Times New Roman"/>
                <w:b w:val="false"/>
                <w:i w:val="false"/>
                <w:color w:val="000000"/>
                <w:sz w:val="20"/>
              </w:rPr>
              <w:t xml:space="preserve"> қ</w:t>
            </w:r>
            <w:r>
              <w:rPr>
                <w:rFonts w:ascii="Times New Roman"/>
                <w:b w:val="false"/>
                <w:i w:val="false"/>
                <w:color w:val="000000"/>
                <w:sz w:val="20"/>
              </w:rPr>
              <w:t xml:space="preserve">ызметін </w:t>
            </w:r>
            <w:r>
              <w:rPr>
                <w:rFonts w:ascii="Times New Roman"/>
                <w:b w:val="false"/>
                <w:i w:val="false"/>
                <w:color w:val="000000"/>
                <w:sz w:val="20"/>
              </w:rPr>
              <w:t>қ</w:t>
            </w:r>
            <w:r>
              <w:rPr>
                <w:rFonts w:ascii="Times New Roman"/>
                <w:b w:val="false"/>
                <w:i w:val="false"/>
                <w:color w:val="000000"/>
                <w:sz w:val="20"/>
              </w:rPr>
              <w:t>амтамасыз ету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12573</w:t>
            </w:r>
          </w:p>
        </w:tc>
      </w:tr>
      <w:tr>
        <w:trPr>
          <w:trHeight w:val="72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w:t>
            </w:r>
            <w:r>
              <w:rPr>
                <w:rFonts w:ascii="Times New Roman"/>
                <w:b w:val="false"/>
                <w:i w:val="false"/>
                <w:color w:val="000000"/>
                <w:sz w:val="20"/>
              </w:rPr>
              <w:t>қ</w:t>
            </w: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жара</w:t>
            </w:r>
            <w:r>
              <w:rPr>
                <w:rFonts w:ascii="Times New Roman"/>
                <w:b w:val="false"/>
                <w:i w:val="false"/>
                <w:color w:val="000000"/>
                <w:sz w:val="20"/>
              </w:rPr>
              <w:t>қ</w:t>
            </w:r>
            <w:r>
              <w:rPr>
                <w:rFonts w:ascii="Times New Roman"/>
                <w:b w:val="false"/>
                <w:i w:val="false"/>
                <w:color w:val="000000"/>
                <w:sz w:val="20"/>
              </w:rPr>
              <w:t>тандыру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104</w:t>
            </w:r>
          </w:p>
        </w:tc>
      </w:tr>
      <w:tr>
        <w:trPr>
          <w:trHeight w:val="3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58311</w:t>
            </w:r>
          </w:p>
        </w:tc>
      </w:tr>
      <w:tr>
        <w:trPr>
          <w:trHeight w:val="70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қ</w:t>
            </w:r>
            <w:r>
              <w:rPr>
                <w:rFonts w:ascii="Times New Roman"/>
                <w:b w:val="false"/>
                <w:i w:val="false"/>
                <w:color w:val="000000"/>
                <w:sz w:val="20"/>
              </w:rPr>
              <w:t xml:space="preserve">ызметін </w:t>
            </w:r>
            <w:r>
              <w:rPr>
                <w:rFonts w:ascii="Times New Roman"/>
                <w:b w:val="false"/>
                <w:i w:val="false"/>
                <w:color w:val="000000"/>
                <w:sz w:val="20"/>
              </w:rPr>
              <w:t>қ</w:t>
            </w:r>
            <w:r>
              <w:rPr>
                <w:rFonts w:ascii="Times New Roman"/>
                <w:b w:val="false"/>
                <w:i w:val="false"/>
                <w:color w:val="000000"/>
                <w:sz w:val="20"/>
              </w:rPr>
              <w:t>амтамасыз ету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57756</w:t>
            </w:r>
          </w:p>
        </w:tc>
      </w:tr>
      <w:tr>
        <w:trPr>
          <w:trHeight w:val="52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w:t>
            </w:r>
            <w:r>
              <w:rPr>
                <w:rFonts w:ascii="Times New Roman"/>
                <w:b w:val="false"/>
                <w:i w:val="false"/>
                <w:color w:val="000000"/>
                <w:sz w:val="20"/>
              </w:rPr>
              <w:t>қ</w:t>
            </w: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жара</w:t>
            </w:r>
            <w:r>
              <w:rPr>
                <w:rFonts w:ascii="Times New Roman"/>
                <w:b w:val="false"/>
                <w:i w:val="false"/>
                <w:color w:val="000000"/>
                <w:sz w:val="20"/>
              </w:rPr>
              <w:t>қ</w:t>
            </w:r>
            <w:r>
              <w:rPr>
                <w:rFonts w:ascii="Times New Roman"/>
                <w:b w:val="false"/>
                <w:i w:val="false"/>
                <w:color w:val="000000"/>
                <w:sz w:val="20"/>
              </w:rPr>
              <w:t>тандыру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555</w:t>
            </w:r>
          </w:p>
        </w:tc>
      </w:tr>
      <w:tr>
        <w:trPr>
          <w:trHeight w:val="69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107903</w:t>
            </w:r>
          </w:p>
        </w:tc>
      </w:tr>
      <w:tr>
        <w:trPr>
          <w:trHeight w:val="88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қ</w:t>
            </w:r>
            <w:r>
              <w:rPr>
                <w:rFonts w:ascii="Times New Roman"/>
                <w:b w:val="false"/>
                <w:i w:val="false"/>
                <w:color w:val="000000"/>
                <w:sz w:val="20"/>
              </w:rPr>
              <w:t xml:space="preserve">ызметін </w:t>
            </w:r>
            <w:r>
              <w:rPr>
                <w:rFonts w:ascii="Times New Roman"/>
                <w:b w:val="false"/>
                <w:i w:val="false"/>
                <w:color w:val="000000"/>
                <w:sz w:val="20"/>
              </w:rPr>
              <w:t>қ</w:t>
            </w:r>
            <w:r>
              <w:rPr>
                <w:rFonts w:ascii="Times New Roman"/>
                <w:b w:val="false"/>
                <w:i w:val="false"/>
                <w:color w:val="000000"/>
                <w:sz w:val="20"/>
              </w:rPr>
              <w:t>амтамасыз ету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103509</w:t>
            </w:r>
          </w:p>
        </w:tc>
      </w:tr>
      <w:tr>
        <w:trPr>
          <w:trHeight w:val="6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022</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rPr>
                <w:rFonts w:ascii="Times New Roman"/>
                <w:b w:val="false"/>
                <w:i w:val="false"/>
                <w:color w:val="000000"/>
                <w:sz w:val="20"/>
              </w:rPr>
              <w:t>ң</w:t>
            </w:r>
            <w:r>
              <w:rPr>
                <w:rFonts w:ascii="Times New Roman"/>
                <w:b w:val="false"/>
                <w:i w:val="false"/>
                <w:color w:val="000000"/>
                <w:sz w:val="20"/>
              </w:rPr>
              <w:t xml:space="preserve"> ғ</w:t>
            </w:r>
            <w:r>
              <w:rPr>
                <w:rFonts w:ascii="Times New Roman"/>
                <w:b w:val="false"/>
                <w:i w:val="false"/>
                <w:color w:val="000000"/>
                <w:sz w:val="20"/>
              </w:rPr>
              <w:t xml:space="preserve">имараттарын, </w:t>
            </w:r>
            <w:r>
              <w:rPr>
                <w:rFonts w:ascii="Times New Roman"/>
                <w:b w:val="false"/>
                <w:i w:val="false"/>
                <w:color w:val="000000"/>
                <w:sz w:val="20"/>
              </w:rPr>
              <w:t>ү</w:t>
            </w:r>
            <w:r>
              <w:rPr>
                <w:rFonts w:ascii="Times New Roman"/>
                <w:b w:val="false"/>
                <w:i w:val="false"/>
                <w:color w:val="000000"/>
                <w:sz w:val="20"/>
              </w:rPr>
              <w:t>й-жайлары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құ</w:t>
            </w:r>
            <w:r>
              <w:rPr>
                <w:rFonts w:ascii="Times New Roman"/>
                <w:b w:val="false"/>
                <w:i w:val="false"/>
                <w:color w:val="000000"/>
                <w:sz w:val="20"/>
              </w:rPr>
              <w:t>рылыстарын к</w:t>
            </w:r>
            <w:r>
              <w:rPr>
                <w:rFonts w:ascii="Times New Roman"/>
                <w:b w:val="false"/>
                <w:i w:val="false"/>
                <w:color w:val="000000"/>
                <w:sz w:val="20"/>
              </w:rPr>
              <w:t>ү</w:t>
            </w:r>
            <w:r>
              <w:rPr>
                <w:rFonts w:ascii="Times New Roman"/>
                <w:b w:val="false"/>
                <w:i w:val="false"/>
                <w:color w:val="000000"/>
                <w:sz w:val="20"/>
              </w:rPr>
              <w:t>рделі ж</w:t>
            </w:r>
            <w:r>
              <w:rPr>
                <w:rFonts w:ascii="Times New Roman"/>
                <w:b w:val="false"/>
                <w:i w:val="false"/>
                <w:color w:val="000000"/>
                <w:sz w:val="20"/>
              </w:rPr>
              <w:t>ө</w:t>
            </w:r>
            <w:r>
              <w:rPr>
                <w:rFonts w:ascii="Times New Roman"/>
                <w:b w:val="false"/>
                <w:i w:val="false"/>
                <w:color w:val="000000"/>
                <w:sz w:val="20"/>
              </w:rPr>
              <w:t>ндеу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2500</w:t>
            </w:r>
          </w:p>
        </w:tc>
      </w:tr>
      <w:tr>
        <w:trPr>
          <w:trHeight w:val="52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1894</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аржылы</w:t>
            </w:r>
            <w:r>
              <w:rPr>
                <w:rFonts w:ascii="Times New Roman"/>
                <w:b w:val="false"/>
                <w:i w:val="false"/>
                <w:color w:val="000000"/>
                <w:sz w:val="20"/>
              </w:rPr>
              <w:t>қ</w:t>
            </w:r>
            <w:r>
              <w:rPr>
                <w:rFonts w:ascii="Times New Roman"/>
                <w:b w:val="false"/>
                <w:i w:val="false"/>
                <w:color w:val="000000"/>
                <w:sz w:val="20"/>
              </w:rPr>
              <w:t xml:space="preserve"> қ</w:t>
            </w:r>
            <w:r>
              <w:rPr>
                <w:rFonts w:ascii="Times New Roman"/>
                <w:b w:val="false"/>
                <w:i w:val="false"/>
                <w:color w:val="000000"/>
                <w:sz w:val="20"/>
              </w:rPr>
              <w:t>ызмет</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10931</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аржы б</w:t>
            </w:r>
            <w:r>
              <w:rPr>
                <w:rFonts w:ascii="Times New Roman"/>
                <w:b w:val="false"/>
                <w:i w:val="false"/>
                <w:color w:val="000000"/>
                <w:sz w:val="20"/>
              </w:rPr>
              <w:t>ө</w:t>
            </w:r>
            <w:r>
              <w:rPr>
                <w:rFonts w:ascii="Times New Roman"/>
                <w:b w:val="false"/>
                <w:i w:val="false"/>
                <w:color w:val="000000"/>
                <w:sz w:val="20"/>
              </w:rPr>
              <w:t>лімі</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10931</w:t>
            </w:r>
          </w:p>
        </w:tc>
      </w:tr>
      <w:tr>
        <w:trPr>
          <w:trHeight w:val="81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бюджетті орындау ж</w:t>
            </w:r>
            <w:r>
              <w:rPr>
                <w:rFonts w:ascii="Times New Roman"/>
                <w:b w:val="false"/>
                <w:i w:val="false"/>
                <w:color w:val="000000"/>
                <w:sz w:val="20"/>
              </w:rPr>
              <w:t>ә</w:t>
            </w:r>
            <w:r>
              <w:rPr>
                <w:rFonts w:ascii="Times New Roman"/>
                <w:b w:val="false"/>
                <w:i w:val="false"/>
                <w:color w:val="000000"/>
                <w:sz w:val="20"/>
              </w:rPr>
              <w:t>не коммуналды</w:t>
            </w:r>
            <w:r>
              <w:rPr>
                <w:rFonts w:ascii="Times New Roman"/>
                <w:b w:val="false"/>
                <w:i w:val="false"/>
                <w:color w:val="000000"/>
                <w:sz w:val="20"/>
              </w:rPr>
              <w:t>қ</w:t>
            </w:r>
            <w:r>
              <w:rPr>
                <w:rFonts w:ascii="Times New Roman"/>
                <w:b w:val="false"/>
                <w:i w:val="false"/>
                <w:color w:val="000000"/>
                <w:sz w:val="20"/>
              </w:rPr>
              <w:t xml:space="preserve"> меншікті (облысты</w:t>
            </w:r>
            <w:r>
              <w:rPr>
                <w:rFonts w:ascii="Times New Roman"/>
                <w:b w:val="false"/>
                <w:i w:val="false"/>
                <w:color w:val="000000"/>
                <w:sz w:val="20"/>
              </w:rPr>
              <w:t>қ</w:t>
            </w:r>
            <w:r>
              <w:rPr>
                <w:rFonts w:ascii="Times New Roman"/>
                <w:b w:val="false"/>
                <w:i w:val="false"/>
                <w:color w:val="000000"/>
                <w:sz w:val="20"/>
              </w:rPr>
              <w:t xml:space="preserve"> маңызы бар </w:t>
            </w:r>
            <w:r>
              <w:rPr>
                <w:rFonts w:ascii="Times New Roman"/>
                <w:b w:val="false"/>
                <w:i w:val="false"/>
                <w:color w:val="000000"/>
                <w:sz w:val="20"/>
              </w:rPr>
              <w:t>қ</w:t>
            </w:r>
            <w:r>
              <w:rPr>
                <w:rFonts w:ascii="Times New Roman"/>
                <w:b w:val="false"/>
                <w:i w:val="false"/>
                <w:color w:val="000000"/>
                <w:sz w:val="20"/>
              </w:rPr>
              <w:t>ала)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10767</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w:t>
            </w:r>
            <w:r>
              <w:rPr>
                <w:rFonts w:ascii="Times New Roman"/>
                <w:b w:val="false"/>
                <w:i w:val="false"/>
                <w:color w:val="000000"/>
                <w:sz w:val="20"/>
              </w:rPr>
              <w:t>қ</w:t>
            </w:r>
            <w:r>
              <w:rPr>
                <w:rFonts w:ascii="Times New Roman"/>
                <w:b w:val="false"/>
                <w:i w:val="false"/>
                <w:color w:val="000000"/>
                <w:sz w:val="20"/>
              </w:rPr>
              <w:t xml:space="preserve"> салу ма</w:t>
            </w:r>
            <w:r>
              <w:rPr>
                <w:rFonts w:ascii="Times New Roman"/>
                <w:b w:val="false"/>
                <w:i w:val="false"/>
                <w:color w:val="000000"/>
                <w:sz w:val="20"/>
              </w:rPr>
              <w:t>қ</w:t>
            </w:r>
            <w:r>
              <w:rPr>
                <w:rFonts w:ascii="Times New Roman"/>
                <w:b w:val="false"/>
                <w:i w:val="false"/>
                <w:color w:val="000000"/>
                <w:sz w:val="20"/>
              </w:rPr>
              <w:t>сатында м</w:t>
            </w:r>
            <w:r>
              <w:rPr>
                <w:rFonts w:ascii="Times New Roman"/>
                <w:b w:val="false"/>
                <w:i w:val="false"/>
                <w:color w:val="000000"/>
                <w:sz w:val="20"/>
              </w:rPr>
              <w:t>ү</w:t>
            </w:r>
            <w:r>
              <w:rPr>
                <w:rFonts w:ascii="Times New Roman"/>
                <w:b w:val="false"/>
                <w:i w:val="false"/>
                <w:color w:val="000000"/>
                <w:sz w:val="20"/>
              </w:rPr>
              <w:t>лікті ба</w:t>
            </w:r>
            <w:r>
              <w:rPr>
                <w:rFonts w:ascii="Times New Roman"/>
                <w:b w:val="false"/>
                <w:i w:val="false"/>
                <w:color w:val="000000"/>
                <w:sz w:val="20"/>
              </w:rPr>
              <w:t>ғ</w:t>
            </w:r>
            <w:r>
              <w:rPr>
                <w:rFonts w:ascii="Times New Roman"/>
                <w:b w:val="false"/>
                <w:i w:val="false"/>
                <w:color w:val="000000"/>
                <w:sz w:val="20"/>
              </w:rPr>
              <w:t>алауды ж</w:t>
            </w:r>
            <w:r>
              <w:rPr>
                <w:rFonts w:ascii="Times New Roman"/>
                <w:b w:val="false"/>
                <w:i w:val="false"/>
                <w:color w:val="000000"/>
                <w:sz w:val="20"/>
              </w:rPr>
              <w:t>ү</w:t>
            </w:r>
            <w:r>
              <w:rPr>
                <w:rFonts w:ascii="Times New Roman"/>
                <w:b w:val="false"/>
                <w:i w:val="false"/>
                <w:color w:val="000000"/>
                <w:sz w:val="20"/>
              </w:rPr>
              <w:t>ргізу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164</w:t>
            </w:r>
          </w:p>
        </w:tc>
      </w:tr>
      <w:tr>
        <w:trPr>
          <w:trHeight w:val="36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w:t>
            </w:r>
            <w:r>
              <w:rPr>
                <w:rFonts w:ascii="Times New Roman"/>
                <w:b w:val="false"/>
                <w:i w:val="false"/>
                <w:color w:val="000000"/>
                <w:sz w:val="20"/>
              </w:rPr>
              <w:t>ә</w:t>
            </w:r>
            <w:r>
              <w:rPr>
                <w:rFonts w:ascii="Times New Roman"/>
                <w:b w:val="false"/>
                <w:i w:val="false"/>
                <w:color w:val="000000"/>
                <w:sz w:val="20"/>
              </w:rPr>
              <w:t>не статистикалы</w:t>
            </w:r>
            <w:r>
              <w:rPr>
                <w:rFonts w:ascii="Times New Roman"/>
                <w:b w:val="false"/>
                <w:i w:val="false"/>
                <w:color w:val="000000"/>
                <w:sz w:val="20"/>
              </w:rPr>
              <w:t>қ</w:t>
            </w:r>
            <w:r>
              <w:rPr>
                <w:rFonts w:ascii="Times New Roman"/>
                <w:b w:val="false"/>
                <w:i w:val="false"/>
                <w:color w:val="000000"/>
                <w:sz w:val="20"/>
              </w:rPr>
              <w:t xml:space="preserve"> қ</w:t>
            </w:r>
            <w:r>
              <w:rPr>
                <w:rFonts w:ascii="Times New Roman"/>
                <w:b w:val="false"/>
                <w:i w:val="false"/>
                <w:color w:val="000000"/>
                <w:sz w:val="20"/>
              </w:rPr>
              <w:t>ызмет</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8629</w:t>
            </w:r>
          </w:p>
        </w:tc>
      </w:tr>
      <w:tr>
        <w:trPr>
          <w:trHeight w:val="70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453</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экономика ж</w:t>
            </w:r>
            <w:r>
              <w:rPr>
                <w:rFonts w:ascii="Times New Roman"/>
                <w:b w:val="false"/>
                <w:i w:val="false"/>
                <w:color w:val="000000"/>
                <w:sz w:val="20"/>
              </w:rPr>
              <w:t>ә</w:t>
            </w:r>
            <w:r>
              <w:rPr>
                <w:rFonts w:ascii="Times New Roman"/>
                <w:b w:val="false"/>
                <w:i w:val="false"/>
                <w:color w:val="000000"/>
                <w:sz w:val="20"/>
              </w:rPr>
              <w:t>не бюджеттік жоспарлау б</w:t>
            </w:r>
            <w:r>
              <w:rPr>
                <w:rFonts w:ascii="Times New Roman"/>
                <w:b w:val="false"/>
                <w:i w:val="false"/>
                <w:color w:val="000000"/>
                <w:sz w:val="20"/>
              </w:rPr>
              <w:t>ө</w:t>
            </w:r>
            <w:r>
              <w:rPr>
                <w:rFonts w:ascii="Times New Roman"/>
                <w:b w:val="false"/>
                <w:i w:val="false"/>
                <w:color w:val="000000"/>
                <w:sz w:val="20"/>
              </w:rPr>
              <w:t>лімі</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8629</w:t>
            </w:r>
          </w:p>
        </w:tc>
      </w:tr>
      <w:tr>
        <w:trPr>
          <w:trHeight w:val="12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w:t>
            </w:r>
            <w:r>
              <w:rPr>
                <w:rFonts w:ascii="Times New Roman"/>
                <w:b w:val="false"/>
                <w:i w:val="false"/>
                <w:color w:val="000000"/>
                <w:sz w:val="20"/>
              </w:rPr>
              <w:t>қ</w:t>
            </w:r>
            <w:r>
              <w:rPr>
                <w:rFonts w:ascii="Times New Roman"/>
                <w:b w:val="false"/>
                <w:i w:val="false"/>
                <w:color w:val="000000"/>
                <w:sz w:val="20"/>
              </w:rPr>
              <w:t xml:space="preserve"> саясатты, мемлекеттік жоспарлау ж</w:t>
            </w:r>
            <w:r>
              <w:rPr>
                <w:rFonts w:ascii="Times New Roman"/>
                <w:b w:val="false"/>
                <w:i w:val="false"/>
                <w:color w:val="000000"/>
                <w:sz w:val="20"/>
              </w:rPr>
              <w:t>ү</w:t>
            </w:r>
            <w:r>
              <w:rPr>
                <w:rFonts w:ascii="Times New Roman"/>
                <w:b w:val="false"/>
                <w:i w:val="false"/>
                <w:color w:val="000000"/>
                <w:sz w:val="20"/>
              </w:rPr>
              <w:t xml:space="preserve">йесін </w:t>
            </w:r>
            <w:r>
              <w:rPr>
                <w:rFonts w:ascii="Times New Roman"/>
                <w:b w:val="false"/>
                <w:i w:val="false"/>
                <w:color w:val="000000"/>
                <w:sz w:val="20"/>
              </w:rPr>
              <w:t>қ</w:t>
            </w:r>
            <w:r>
              <w:rPr>
                <w:rFonts w:ascii="Times New Roman"/>
                <w:b w:val="false"/>
                <w:i w:val="false"/>
                <w:color w:val="000000"/>
                <w:sz w:val="20"/>
              </w:rPr>
              <w:t>алыптастыру ж</w:t>
            </w:r>
            <w:r>
              <w:rPr>
                <w:rFonts w:ascii="Times New Roman"/>
                <w:b w:val="false"/>
                <w:i w:val="false"/>
                <w:color w:val="000000"/>
                <w:sz w:val="20"/>
              </w:rPr>
              <w:t>ә</w:t>
            </w:r>
            <w:r>
              <w:rPr>
                <w:rFonts w:ascii="Times New Roman"/>
                <w:b w:val="false"/>
                <w:i w:val="false"/>
                <w:color w:val="000000"/>
                <w:sz w:val="20"/>
              </w:rPr>
              <w:t>не дамыту ж</w:t>
            </w:r>
            <w:r>
              <w:rPr>
                <w:rFonts w:ascii="Times New Roman"/>
                <w:b w:val="false"/>
                <w:i w:val="false"/>
                <w:color w:val="000000"/>
                <w:sz w:val="20"/>
              </w:rPr>
              <w:t>ә</w:t>
            </w:r>
            <w:r>
              <w:rPr>
                <w:rFonts w:ascii="Times New Roman"/>
                <w:b w:val="false"/>
                <w:i w:val="false"/>
                <w:color w:val="000000"/>
                <w:sz w:val="20"/>
              </w:rPr>
              <w:t>не аудандық (облысты</w:t>
            </w:r>
            <w:r>
              <w:rPr>
                <w:rFonts w:ascii="Times New Roman"/>
                <w:b w:val="false"/>
                <w:i w:val="false"/>
                <w:color w:val="000000"/>
                <w:sz w:val="20"/>
              </w:rPr>
              <w:t>қ</w:t>
            </w:r>
            <w:r>
              <w:rPr>
                <w:rFonts w:ascii="Times New Roman"/>
                <w:b w:val="false"/>
                <w:i w:val="false"/>
                <w:color w:val="000000"/>
                <w:sz w:val="20"/>
              </w:rPr>
              <w:t xml:space="preserve"> маңызы бар </w:t>
            </w:r>
            <w:r>
              <w:rPr>
                <w:rFonts w:ascii="Times New Roman"/>
                <w:b w:val="false"/>
                <w:i w:val="false"/>
                <w:color w:val="000000"/>
                <w:sz w:val="20"/>
              </w:rPr>
              <w:t>қ</w:t>
            </w:r>
            <w:r>
              <w:rPr>
                <w:rFonts w:ascii="Times New Roman"/>
                <w:b w:val="false"/>
                <w:i w:val="false"/>
                <w:color w:val="000000"/>
                <w:sz w:val="20"/>
              </w:rPr>
              <w:t>аланы) бас</w:t>
            </w:r>
            <w:r>
              <w:rPr>
                <w:rFonts w:ascii="Times New Roman"/>
                <w:b w:val="false"/>
                <w:i w:val="false"/>
                <w:color w:val="000000"/>
                <w:sz w:val="20"/>
              </w:rPr>
              <w:t>қ</w:t>
            </w:r>
            <w:r>
              <w:rPr>
                <w:rFonts w:ascii="Times New Roman"/>
                <w:b w:val="false"/>
                <w:i w:val="false"/>
                <w:color w:val="000000"/>
                <w:sz w:val="20"/>
              </w:rPr>
              <w:t>ару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8629</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аныс</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7055</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2</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w:t>
            </w:r>
            <w:r>
              <w:rPr>
                <w:rFonts w:ascii="Times New Roman"/>
                <w:b w:val="false"/>
                <w:i w:val="false"/>
                <w:color w:val="000000"/>
                <w:sz w:val="20"/>
              </w:rPr>
              <w:t>скери м</w:t>
            </w:r>
            <w:r>
              <w:rPr>
                <w:rFonts w:ascii="Times New Roman"/>
                <w:b w:val="false"/>
                <w:i w:val="false"/>
                <w:color w:val="000000"/>
                <w:sz w:val="20"/>
              </w:rPr>
              <w:t>ұқ</w:t>
            </w:r>
            <w:r>
              <w:rPr>
                <w:rFonts w:ascii="Times New Roman"/>
                <w:b w:val="false"/>
                <w:i w:val="false"/>
                <w:color w:val="000000"/>
                <w:sz w:val="20"/>
              </w:rPr>
              <w:t>таждар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4117</w:t>
            </w:r>
          </w:p>
        </w:tc>
      </w:tr>
      <w:tr>
        <w:trPr>
          <w:trHeight w:val="42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2</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4117</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w:t>
            </w:r>
            <w:r>
              <w:rPr>
                <w:rFonts w:ascii="Times New Roman"/>
                <w:b w:val="false"/>
                <w:i w:val="false"/>
                <w:color w:val="000000"/>
                <w:sz w:val="20"/>
              </w:rPr>
              <w:t>ғ</w:t>
            </w:r>
            <w:r>
              <w:rPr>
                <w:rFonts w:ascii="Times New Roman"/>
                <w:b w:val="false"/>
                <w:i w:val="false"/>
                <w:color w:val="000000"/>
                <w:sz w:val="20"/>
              </w:rPr>
              <w:t xml:space="preserve">а бірдей </w:t>
            </w:r>
            <w:r>
              <w:rPr>
                <w:rFonts w:ascii="Times New Roman"/>
                <w:b w:val="false"/>
                <w:i w:val="false"/>
                <w:color w:val="000000"/>
                <w:sz w:val="20"/>
              </w:rPr>
              <w:t>ә</w:t>
            </w:r>
            <w:r>
              <w:rPr>
                <w:rFonts w:ascii="Times New Roman"/>
                <w:b w:val="false"/>
                <w:i w:val="false"/>
                <w:color w:val="000000"/>
                <w:sz w:val="20"/>
              </w:rPr>
              <w:t>скери міндетті ат</w:t>
            </w:r>
            <w:r>
              <w:rPr>
                <w:rFonts w:ascii="Times New Roman"/>
                <w:b w:val="false"/>
                <w:i w:val="false"/>
                <w:color w:val="000000"/>
                <w:sz w:val="20"/>
              </w:rPr>
              <w:t>қ</w:t>
            </w:r>
            <w:r>
              <w:rPr>
                <w:rFonts w:ascii="Times New Roman"/>
                <w:b w:val="false"/>
                <w:i w:val="false"/>
                <w:color w:val="000000"/>
                <w:sz w:val="20"/>
              </w:rPr>
              <w:t>ару ше</w:t>
            </w:r>
            <w:r>
              <w:rPr>
                <w:rFonts w:ascii="Times New Roman"/>
                <w:b w:val="false"/>
                <w:i w:val="false"/>
                <w:color w:val="000000"/>
                <w:sz w:val="20"/>
              </w:rPr>
              <w:t>ң</w:t>
            </w:r>
            <w:r>
              <w:rPr>
                <w:rFonts w:ascii="Times New Roman"/>
                <w:b w:val="false"/>
                <w:i w:val="false"/>
                <w:color w:val="000000"/>
                <w:sz w:val="20"/>
              </w:rPr>
              <w:t>беріндегі іс-шаралар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4117</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тенше жа</w:t>
            </w:r>
            <w:r>
              <w:rPr>
                <w:rFonts w:ascii="Times New Roman"/>
                <w:b w:val="false"/>
                <w:i w:val="false"/>
                <w:color w:val="000000"/>
                <w:sz w:val="20"/>
              </w:rPr>
              <w:t>ғ</w:t>
            </w:r>
            <w:r>
              <w:rPr>
                <w:rFonts w:ascii="Times New Roman"/>
                <w:b w:val="false"/>
                <w:i w:val="false"/>
                <w:color w:val="000000"/>
                <w:sz w:val="20"/>
              </w:rPr>
              <w:t>дайлар ж</w:t>
            </w:r>
            <w:r>
              <w:rPr>
                <w:rFonts w:ascii="Times New Roman"/>
                <w:b w:val="false"/>
                <w:i w:val="false"/>
                <w:color w:val="000000"/>
                <w:sz w:val="20"/>
              </w:rPr>
              <w:t>ө</w:t>
            </w:r>
            <w:r>
              <w:rPr>
                <w:rFonts w:ascii="Times New Roman"/>
                <w:b w:val="false"/>
                <w:i w:val="false"/>
                <w:color w:val="000000"/>
                <w:sz w:val="20"/>
              </w:rPr>
              <w:t>нiндегi ж</w:t>
            </w:r>
            <w:r>
              <w:rPr>
                <w:rFonts w:ascii="Times New Roman"/>
                <w:b w:val="false"/>
                <w:i w:val="false"/>
                <w:color w:val="000000"/>
                <w:sz w:val="20"/>
              </w:rPr>
              <w:t>ұ</w:t>
            </w:r>
            <w:r>
              <w:rPr>
                <w:rFonts w:ascii="Times New Roman"/>
                <w:b w:val="false"/>
                <w:i w:val="false"/>
                <w:color w:val="000000"/>
                <w:sz w:val="20"/>
              </w:rPr>
              <w:t xml:space="preserve">мыстарды </w:t>
            </w:r>
            <w:r>
              <w:rPr>
                <w:rFonts w:ascii="Times New Roman"/>
                <w:b w:val="false"/>
                <w:i w:val="false"/>
                <w:color w:val="000000"/>
                <w:sz w:val="20"/>
              </w:rPr>
              <w:t>ұ</w:t>
            </w:r>
            <w:r>
              <w:rPr>
                <w:rFonts w:ascii="Times New Roman"/>
                <w:b w:val="false"/>
                <w:i w:val="false"/>
                <w:color w:val="000000"/>
                <w:sz w:val="20"/>
              </w:rPr>
              <w:t>йымдастыру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2938</w:t>
            </w:r>
          </w:p>
        </w:tc>
      </w:tr>
      <w:tr>
        <w:trPr>
          <w:trHeight w:val="3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2938</w:t>
            </w:r>
          </w:p>
        </w:tc>
      </w:tr>
      <w:tr>
        <w:trPr>
          <w:trHeight w:val="12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12</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2938</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1100288</w:t>
            </w:r>
          </w:p>
        </w:tc>
      </w:tr>
      <w:tr>
        <w:trPr>
          <w:trHeight w:val="37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w:t>
            </w:r>
            <w:r>
              <w:rPr>
                <w:rFonts w:ascii="Times New Roman"/>
                <w:b w:val="false"/>
                <w:i w:val="false"/>
                <w:color w:val="000000"/>
                <w:sz w:val="20"/>
              </w:rPr>
              <w:t>ә</w:t>
            </w:r>
            <w:r>
              <w:rPr>
                <w:rFonts w:ascii="Times New Roman"/>
                <w:b w:val="false"/>
                <w:i w:val="false"/>
                <w:color w:val="000000"/>
                <w:sz w:val="20"/>
              </w:rPr>
              <w:t>рбие ж</w:t>
            </w:r>
            <w:r>
              <w:rPr>
                <w:rFonts w:ascii="Times New Roman"/>
                <w:b w:val="false"/>
                <w:i w:val="false"/>
                <w:color w:val="000000"/>
                <w:sz w:val="20"/>
              </w:rPr>
              <w:t>ә</w:t>
            </w:r>
            <w:r>
              <w:rPr>
                <w:rFonts w:ascii="Times New Roman"/>
                <w:b w:val="false"/>
                <w:i w:val="false"/>
                <w:color w:val="000000"/>
                <w:sz w:val="20"/>
              </w:rPr>
              <w:t>не о</w:t>
            </w:r>
            <w:r>
              <w:rPr>
                <w:rFonts w:ascii="Times New Roman"/>
                <w:b w:val="false"/>
                <w:i w:val="false"/>
                <w:color w:val="000000"/>
                <w:sz w:val="20"/>
              </w:rPr>
              <w:t>қ</w:t>
            </w:r>
            <w:r>
              <w:rPr>
                <w:rFonts w:ascii="Times New Roman"/>
                <w:b w:val="false"/>
                <w:i w:val="false"/>
                <w:color w:val="000000"/>
                <w:sz w:val="20"/>
              </w:rPr>
              <w:t>ыту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69142</w:t>
            </w:r>
          </w:p>
        </w:tc>
      </w:tr>
      <w:tr>
        <w:trPr>
          <w:trHeight w:val="72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69142</w:t>
            </w:r>
          </w:p>
        </w:tc>
      </w:tr>
      <w:tr>
        <w:trPr>
          <w:trHeight w:val="3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w:t>
            </w:r>
            <w:r>
              <w:rPr>
                <w:rFonts w:ascii="Times New Roman"/>
                <w:b w:val="false"/>
                <w:i w:val="false"/>
                <w:color w:val="000000"/>
                <w:sz w:val="20"/>
              </w:rPr>
              <w:t>ә</w:t>
            </w:r>
            <w:r>
              <w:rPr>
                <w:rFonts w:ascii="Times New Roman"/>
                <w:b w:val="false"/>
                <w:i w:val="false"/>
                <w:color w:val="000000"/>
                <w:sz w:val="20"/>
              </w:rPr>
              <w:t xml:space="preserve">рбие </w:t>
            </w:r>
            <w:r>
              <w:rPr>
                <w:rFonts w:ascii="Times New Roman"/>
                <w:b w:val="false"/>
                <w:i w:val="false"/>
                <w:color w:val="000000"/>
                <w:sz w:val="20"/>
              </w:rPr>
              <w:t>ұ</w:t>
            </w:r>
            <w:r>
              <w:rPr>
                <w:rFonts w:ascii="Times New Roman"/>
                <w:b w:val="false"/>
                <w:i w:val="false"/>
                <w:color w:val="000000"/>
                <w:sz w:val="20"/>
              </w:rPr>
              <w:t xml:space="preserve">йымдарын </w:t>
            </w:r>
            <w:r>
              <w:rPr>
                <w:rFonts w:ascii="Times New Roman"/>
                <w:b w:val="false"/>
                <w:i w:val="false"/>
                <w:color w:val="000000"/>
                <w:sz w:val="20"/>
              </w:rPr>
              <w:t>қ</w:t>
            </w:r>
            <w:r>
              <w:rPr>
                <w:rFonts w:ascii="Times New Roman"/>
                <w:b w:val="false"/>
                <w:i w:val="false"/>
                <w:color w:val="000000"/>
                <w:sz w:val="20"/>
              </w:rPr>
              <w:t>олдау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69142</w:t>
            </w:r>
          </w:p>
        </w:tc>
      </w:tr>
      <w:tr>
        <w:trPr>
          <w:trHeight w:val="3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w:t>
            </w:r>
            <w:r>
              <w:rPr>
                <w:rFonts w:ascii="Times New Roman"/>
                <w:b w:val="false"/>
                <w:i w:val="false"/>
                <w:color w:val="000000"/>
                <w:sz w:val="20"/>
              </w:rPr>
              <w:t>ә</w:t>
            </w:r>
            <w:r>
              <w:rPr>
                <w:rFonts w:ascii="Times New Roman"/>
                <w:b w:val="false"/>
                <w:i w:val="false"/>
                <w:color w:val="000000"/>
                <w:sz w:val="20"/>
              </w:rPr>
              <w:t>не жалпы орта білім беру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987483</w:t>
            </w:r>
          </w:p>
        </w:tc>
      </w:tr>
      <w:tr>
        <w:trPr>
          <w:trHeight w:val="72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5449</w:t>
            </w:r>
          </w:p>
        </w:tc>
      </w:tr>
      <w:tr>
        <w:trPr>
          <w:trHeight w:val="88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жерлерде балаларды мектепке дейін тегін алып баруды ж</w:t>
            </w:r>
            <w:r>
              <w:rPr>
                <w:rFonts w:ascii="Times New Roman"/>
                <w:b w:val="false"/>
                <w:i w:val="false"/>
                <w:color w:val="000000"/>
                <w:sz w:val="20"/>
              </w:rPr>
              <w:t>ә</w:t>
            </w:r>
            <w:r>
              <w:rPr>
                <w:rFonts w:ascii="Times New Roman"/>
                <w:b w:val="false"/>
                <w:i w:val="false"/>
                <w:color w:val="000000"/>
                <w:sz w:val="20"/>
              </w:rPr>
              <w:t xml:space="preserve">не кері алып келуді </w:t>
            </w:r>
            <w:r>
              <w:rPr>
                <w:rFonts w:ascii="Times New Roman"/>
                <w:b w:val="false"/>
                <w:i w:val="false"/>
                <w:color w:val="000000"/>
                <w:sz w:val="20"/>
              </w:rPr>
              <w:t>ұ</w:t>
            </w:r>
            <w:r>
              <w:rPr>
                <w:rFonts w:ascii="Times New Roman"/>
                <w:b w:val="false"/>
                <w:i w:val="false"/>
                <w:color w:val="000000"/>
                <w:sz w:val="20"/>
              </w:rPr>
              <w:t>йымдастыру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5449</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білім б</w:t>
            </w:r>
            <w:r>
              <w:rPr>
                <w:rFonts w:ascii="Times New Roman"/>
                <w:b w:val="false"/>
                <w:i w:val="false"/>
                <w:color w:val="000000"/>
                <w:sz w:val="20"/>
              </w:rPr>
              <w:t>ө</w:t>
            </w:r>
            <w:r>
              <w:rPr>
                <w:rFonts w:ascii="Times New Roman"/>
                <w:b w:val="false"/>
                <w:i w:val="false"/>
                <w:color w:val="000000"/>
                <w:sz w:val="20"/>
              </w:rPr>
              <w:t>лімі</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982034</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464</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960532</w:t>
            </w:r>
          </w:p>
        </w:tc>
      </w:tr>
      <w:tr>
        <w:trPr>
          <w:trHeight w:val="37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464</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Балаларға қосымша білім беру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21502</w:t>
            </w:r>
          </w:p>
        </w:tc>
      </w:tr>
      <w:tr>
        <w:trPr>
          <w:trHeight w:val="42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қ</w:t>
            </w:r>
            <w:r>
              <w:rPr>
                <w:rFonts w:ascii="Times New Roman"/>
                <w:b w:val="false"/>
                <w:i w:val="false"/>
                <w:color w:val="000000"/>
                <w:sz w:val="20"/>
              </w:rPr>
              <w:t>ызметтер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43663</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9</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білім б</w:t>
            </w:r>
            <w:r>
              <w:rPr>
                <w:rFonts w:ascii="Times New Roman"/>
                <w:b w:val="false"/>
                <w:i w:val="false"/>
                <w:color w:val="000000"/>
                <w:sz w:val="20"/>
              </w:rPr>
              <w:t>ө</w:t>
            </w:r>
            <w:r>
              <w:rPr>
                <w:rFonts w:ascii="Times New Roman"/>
                <w:b w:val="false"/>
                <w:i w:val="false"/>
                <w:color w:val="000000"/>
                <w:sz w:val="20"/>
              </w:rPr>
              <w:t>лімі</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43663</w:t>
            </w:r>
          </w:p>
        </w:tc>
      </w:tr>
      <w:tr>
        <w:trPr>
          <w:trHeight w:val="6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білім беру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7579</w:t>
            </w:r>
          </w:p>
        </w:tc>
      </w:tr>
      <w:tr>
        <w:trPr>
          <w:trHeight w:val="90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(облыстык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xml:space="preserve">) мемлекеттік білім беру мекемелер </w:t>
            </w:r>
            <w:r>
              <w:rPr>
                <w:rFonts w:ascii="Times New Roman"/>
                <w:b w:val="false"/>
                <w:i w:val="false"/>
                <w:color w:val="000000"/>
                <w:sz w:val="20"/>
              </w:rPr>
              <w:t>ү</w:t>
            </w:r>
            <w:r>
              <w:rPr>
                <w:rFonts w:ascii="Times New Roman"/>
                <w:b w:val="false"/>
                <w:i w:val="false"/>
                <w:color w:val="000000"/>
                <w:sz w:val="20"/>
              </w:rPr>
              <w:t>шін о</w:t>
            </w:r>
            <w:r>
              <w:rPr>
                <w:rFonts w:ascii="Times New Roman"/>
                <w:b w:val="false"/>
                <w:i w:val="false"/>
                <w:color w:val="000000"/>
                <w:sz w:val="20"/>
              </w:rPr>
              <w:t>қ</w:t>
            </w:r>
            <w:r>
              <w:rPr>
                <w:rFonts w:ascii="Times New Roman"/>
                <w:b w:val="false"/>
                <w:i w:val="false"/>
                <w:color w:val="000000"/>
                <w:sz w:val="20"/>
              </w:rPr>
              <w:t>улы</w:t>
            </w:r>
            <w:r>
              <w:rPr>
                <w:rFonts w:ascii="Times New Roman"/>
                <w:b w:val="false"/>
                <w:i w:val="false"/>
                <w:color w:val="000000"/>
                <w:sz w:val="20"/>
              </w:rPr>
              <w:t>қ</w:t>
            </w:r>
            <w:r>
              <w:rPr>
                <w:rFonts w:ascii="Times New Roman"/>
                <w:b w:val="false"/>
                <w:i w:val="false"/>
                <w:color w:val="000000"/>
                <w:sz w:val="20"/>
              </w:rPr>
              <w:t>тар мен о</w:t>
            </w:r>
            <w:r>
              <w:rPr>
                <w:rFonts w:ascii="Times New Roman"/>
                <w:b w:val="false"/>
                <w:i w:val="false"/>
                <w:color w:val="000000"/>
                <w:sz w:val="20"/>
              </w:rPr>
              <w:t>қ</w:t>
            </w:r>
            <w:r>
              <w:rPr>
                <w:rFonts w:ascii="Times New Roman"/>
                <w:b w:val="false"/>
                <w:i w:val="false"/>
                <w:color w:val="000000"/>
                <w:sz w:val="20"/>
              </w:rPr>
              <w:t>у-</w:t>
            </w:r>
            <w:r>
              <w:rPr>
                <w:rFonts w:ascii="Times New Roman"/>
                <w:b w:val="false"/>
                <w:i w:val="false"/>
                <w:color w:val="000000"/>
                <w:sz w:val="20"/>
              </w:rPr>
              <w:t>ә</w:t>
            </w:r>
            <w:r>
              <w:rPr>
                <w:rFonts w:ascii="Times New Roman"/>
                <w:b w:val="false"/>
                <w:i w:val="false"/>
                <w:color w:val="000000"/>
                <w:sz w:val="20"/>
              </w:rPr>
              <w:t>дiстемелiк кешендерді сатып алу ж</w:t>
            </w:r>
            <w:r>
              <w:rPr>
                <w:rFonts w:ascii="Times New Roman"/>
                <w:b w:val="false"/>
                <w:i w:val="false"/>
                <w:color w:val="000000"/>
                <w:sz w:val="20"/>
              </w:rPr>
              <w:t>ә</w:t>
            </w:r>
            <w:r>
              <w:rPr>
                <w:rFonts w:ascii="Times New Roman"/>
                <w:b w:val="false"/>
                <w:i w:val="false"/>
                <w:color w:val="000000"/>
                <w:sz w:val="20"/>
              </w:rPr>
              <w:t>не жеткізу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11618</w:t>
            </w:r>
          </w:p>
        </w:tc>
      </w:tr>
      <w:tr>
        <w:trPr>
          <w:trHeight w:val="9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алалы</w:t>
            </w:r>
            <w:r>
              <w:rPr>
                <w:rFonts w:ascii="Times New Roman"/>
                <w:b w:val="false"/>
                <w:i w:val="false"/>
                <w:color w:val="000000"/>
                <w:sz w:val="20"/>
              </w:rPr>
              <w:t>қ</w:t>
            </w:r>
            <w:r>
              <w:rPr>
                <w:rFonts w:ascii="Times New Roman"/>
                <w:b w:val="false"/>
                <w:i w:val="false"/>
                <w:color w:val="000000"/>
                <w:sz w:val="20"/>
              </w:rPr>
              <w:t>) ау</w:t>
            </w:r>
            <w:r>
              <w:rPr>
                <w:rFonts w:ascii="Times New Roman"/>
                <w:b w:val="false"/>
                <w:i w:val="false"/>
                <w:color w:val="000000"/>
                <w:sz w:val="20"/>
              </w:rPr>
              <w:t>қ</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мектеп олимпиадаларын ж</w:t>
            </w:r>
            <w:r>
              <w:rPr>
                <w:rFonts w:ascii="Times New Roman"/>
                <w:b w:val="false"/>
                <w:i w:val="false"/>
                <w:color w:val="000000"/>
                <w:sz w:val="20"/>
              </w:rPr>
              <w:t>ә</w:t>
            </w:r>
            <w:r>
              <w:rPr>
                <w:rFonts w:ascii="Times New Roman"/>
                <w:b w:val="false"/>
                <w:i w:val="false"/>
                <w:color w:val="000000"/>
                <w:sz w:val="20"/>
              </w:rPr>
              <w:t xml:space="preserve">не мектептен тыс іс-шараларды </w:t>
            </w:r>
            <w:r>
              <w:rPr>
                <w:rFonts w:ascii="Times New Roman"/>
                <w:b w:val="false"/>
                <w:i w:val="false"/>
                <w:color w:val="000000"/>
                <w:sz w:val="20"/>
              </w:rPr>
              <w:t>ө</w:t>
            </w:r>
            <w:r>
              <w:rPr>
                <w:rFonts w:ascii="Times New Roman"/>
                <w:b w:val="false"/>
                <w:i w:val="false"/>
                <w:color w:val="000000"/>
                <w:sz w:val="20"/>
              </w:rPr>
              <w:t>ткiзу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r>
      <w:tr>
        <w:trPr>
          <w:trHeight w:val="84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23999</w:t>
            </w:r>
          </w:p>
        </w:tc>
      </w:tr>
      <w:tr>
        <w:trPr>
          <w:trHeight w:val="36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w:t>
            </w:r>
            <w:r>
              <w:rPr>
                <w:rFonts w:ascii="Times New Roman"/>
                <w:b w:val="false"/>
                <w:i w:val="false"/>
                <w:color w:val="000000"/>
                <w:sz w:val="20"/>
              </w:rPr>
              <w:t>леуметтiк к</w:t>
            </w:r>
            <w:r>
              <w:rPr>
                <w:rFonts w:ascii="Times New Roman"/>
                <w:b w:val="false"/>
                <w:i w:val="false"/>
                <w:color w:val="000000"/>
                <w:sz w:val="20"/>
              </w:rPr>
              <w:t>ө</w:t>
            </w:r>
            <w:r>
              <w:rPr>
                <w:rFonts w:ascii="Times New Roman"/>
                <w:b w:val="false"/>
                <w:i w:val="false"/>
                <w:color w:val="000000"/>
                <w:sz w:val="20"/>
              </w:rPr>
              <w:t>мек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 xml:space="preserve">леуметтiк </w:t>
            </w:r>
            <w:r>
              <w:rPr>
                <w:rFonts w:ascii="Times New Roman"/>
                <w:b w:val="false"/>
                <w:i w:val="false"/>
                <w:color w:val="000000"/>
                <w:sz w:val="20"/>
              </w:rPr>
              <w:t>қ</w:t>
            </w:r>
            <w:r>
              <w:rPr>
                <w:rFonts w:ascii="Times New Roman"/>
                <w:b w:val="false"/>
                <w:i w:val="false"/>
                <w:color w:val="000000"/>
                <w:sz w:val="20"/>
              </w:rPr>
              <w:t>амсыздандыру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115061</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6</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w:t>
            </w:r>
            <w:r>
              <w:rPr>
                <w:rFonts w:ascii="Times New Roman"/>
                <w:b w:val="false"/>
                <w:i w:val="false"/>
                <w:color w:val="000000"/>
                <w:sz w:val="20"/>
              </w:rPr>
              <w:t>леуметтiк к</w:t>
            </w:r>
            <w:r>
              <w:rPr>
                <w:rFonts w:ascii="Times New Roman"/>
                <w:b w:val="false"/>
                <w:i w:val="false"/>
                <w:color w:val="000000"/>
                <w:sz w:val="20"/>
              </w:rPr>
              <w:t>ө</w:t>
            </w:r>
            <w:r>
              <w:rPr>
                <w:rFonts w:ascii="Times New Roman"/>
                <w:b w:val="false"/>
                <w:i w:val="false"/>
                <w:color w:val="000000"/>
                <w:sz w:val="20"/>
              </w:rPr>
              <w:t>мек</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98895</w:t>
            </w:r>
          </w:p>
        </w:tc>
      </w:tr>
      <w:tr>
        <w:trPr>
          <w:trHeight w:val="55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10997</w:t>
            </w:r>
          </w:p>
        </w:tc>
      </w:tr>
      <w:tr>
        <w:trPr>
          <w:trHeight w:val="54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6</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123</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w:t>
            </w:r>
            <w:r>
              <w:rPr>
                <w:rFonts w:ascii="Times New Roman"/>
                <w:b w:val="false"/>
                <w:i w:val="false"/>
                <w:color w:val="000000"/>
                <w:sz w:val="20"/>
              </w:rPr>
              <w:t>ұқ</w:t>
            </w:r>
            <w:r>
              <w:rPr>
                <w:rFonts w:ascii="Times New Roman"/>
                <w:b w:val="false"/>
                <w:i w:val="false"/>
                <w:color w:val="000000"/>
                <w:sz w:val="20"/>
              </w:rPr>
              <w:t>таж азаматтар</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ү</w:t>
            </w:r>
            <w:r>
              <w:rPr>
                <w:rFonts w:ascii="Times New Roman"/>
                <w:b w:val="false"/>
                <w:i w:val="false"/>
                <w:color w:val="000000"/>
                <w:sz w:val="20"/>
              </w:rPr>
              <w:t xml:space="preserve">йінде </w:t>
            </w:r>
            <w:r>
              <w:rPr>
                <w:rFonts w:ascii="Times New Roman"/>
                <w:b w:val="false"/>
                <w:i w:val="false"/>
                <w:color w:val="000000"/>
                <w:sz w:val="20"/>
              </w:rPr>
              <w:t>ә</w:t>
            </w:r>
            <w:r>
              <w:rPr>
                <w:rFonts w:ascii="Times New Roman"/>
                <w:b w:val="false"/>
                <w:i w:val="false"/>
                <w:color w:val="000000"/>
                <w:sz w:val="20"/>
              </w:rPr>
              <w:t>леуметтік к</w:t>
            </w:r>
            <w:r>
              <w:rPr>
                <w:rFonts w:ascii="Times New Roman"/>
                <w:b w:val="false"/>
                <w:i w:val="false"/>
                <w:color w:val="000000"/>
                <w:sz w:val="20"/>
              </w:rPr>
              <w:t>ө</w:t>
            </w:r>
            <w:r>
              <w:rPr>
                <w:rFonts w:ascii="Times New Roman"/>
                <w:b w:val="false"/>
                <w:i w:val="false"/>
                <w:color w:val="000000"/>
                <w:sz w:val="20"/>
              </w:rPr>
              <w:t>мек к</w:t>
            </w:r>
            <w:r>
              <w:rPr>
                <w:rFonts w:ascii="Times New Roman"/>
                <w:b w:val="false"/>
                <w:i w:val="false"/>
                <w:color w:val="000000"/>
                <w:sz w:val="20"/>
              </w:rPr>
              <w:t>ө</w:t>
            </w:r>
            <w:r>
              <w:rPr>
                <w:rFonts w:ascii="Times New Roman"/>
                <w:b w:val="false"/>
                <w:i w:val="false"/>
                <w:color w:val="000000"/>
                <w:sz w:val="20"/>
              </w:rPr>
              <w:t>рсету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10997</w:t>
            </w:r>
          </w:p>
        </w:tc>
      </w:tr>
      <w:tr>
        <w:trPr>
          <w:trHeight w:val="69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451</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ж</w:t>
            </w:r>
            <w:r>
              <w:rPr>
                <w:rFonts w:ascii="Times New Roman"/>
                <w:b w:val="false"/>
                <w:i w:val="false"/>
                <w:color w:val="000000"/>
                <w:sz w:val="20"/>
              </w:rPr>
              <w:t>ұ</w:t>
            </w:r>
            <w:r>
              <w:rPr>
                <w:rFonts w:ascii="Times New Roman"/>
                <w:b w:val="false"/>
                <w:i w:val="false"/>
                <w:color w:val="000000"/>
                <w:sz w:val="20"/>
              </w:rPr>
              <w:t xml:space="preserve">мыспен </w:t>
            </w:r>
            <w:r>
              <w:rPr>
                <w:rFonts w:ascii="Times New Roman"/>
                <w:b w:val="false"/>
                <w:i w:val="false"/>
                <w:color w:val="000000"/>
                <w:sz w:val="20"/>
              </w:rPr>
              <w:t>қ</w:t>
            </w:r>
            <w:r>
              <w:rPr>
                <w:rFonts w:ascii="Times New Roman"/>
                <w:b w:val="false"/>
                <w:i w:val="false"/>
                <w:color w:val="000000"/>
                <w:sz w:val="20"/>
              </w:rPr>
              <w:t>амту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леуметтік ба</w:t>
            </w:r>
            <w:r>
              <w:rPr>
                <w:rFonts w:ascii="Times New Roman"/>
                <w:b w:val="false"/>
                <w:i w:val="false"/>
                <w:color w:val="000000"/>
                <w:sz w:val="20"/>
              </w:rPr>
              <w:t>ғ</w:t>
            </w:r>
            <w:r>
              <w:rPr>
                <w:rFonts w:ascii="Times New Roman"/>
                <w:b w:val="false"/>
                <w:i w:val="false"/>
                <w:color w:val="000000"/>
                <w:sz w:val="20"/>
              </w:rPr>
              <w:t>дарламалар б</w:t>
            </w:r>
            <w:r>
              <w:rPr>
                <w:rFonts w:ascii="Times New Roman"/>
                <w:b w:val="false"/>
                <w:i w:val="false"/>
                <w:color w:val="000000"/>
                <w:sz w:val="20"/>
              </w:rPr>
              <w:t>ө</w:t>
            </w:r>
            <w:r>
              <w:rPr>
                <w:rFonts w:ascii="Times New Roman"/>
                <w:b w:val="false"/>
                <w:i w:val="false"/>
                <w:color w:val="000000"/>
                <w:sz w:val="20"/>
              </w:rPr>
              <w:t>лімі</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87898</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6</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451</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002</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 xml:space="preserve">бекпен </w:t>
            </w:r>
            <w:r>
              <w:rPr>
                <w:rFonts w:ascii="Times New Roman"/>
                <w:b w:val="false"/>
                <w:i w:val="false"/>
                <w:color w:val="000000"/>
                <w:sz w:val="20"/>
              </w:rPr>
              <w:t>қ</w:t>
            </w:r>
            <w:r>
              <w:rPr>
                <w:rFonts w:ascii="Times New Roman"/>
                <w:b w:val="false"/>
                <w:i w:val="false"/>
                <w:color w:val="000000"/>
                <w:sz w:val="20"/>
              </w:rPr>
              <w:t>амту ба</w:t>
            </w:r>
            <w:r>
              <w:rPr>
                <w:rFonts w:ascii="Times New Roman"/>
                <w:b w:val="false"/>
                <w:i w:val="false"/>
                <w:color w:val="000000"/>
                <w:sz w:val="20"/>
              </w:rPr>
              <w:t>ғ</w:t>
            </w:r>
            <w:r>
              <w:rPr>
                <w:rFonts w:ascii="Times New Roman"/>
                <w:b w:val="false"/>
                <w:i w:val="false"/>
                <w:color w:val="000000"/>
                <w:sz w:val="20"/>
              </w:rPr>
              <w:t>дарламасы</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19031</w:t>
            </w:r>
          </w:p>
        </w:tc>
      </w:tr>
      <w:tr>
        <w:trPr>
          <w:trHeight w:val="39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6</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451</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атаулы </w:t>
            </w:r>
            <w:r>
              <w:rPr>
                <w:rFonts w:ascii="Times New Roman"/>
                <w:b w:val="false"/>
                <w:i w:val="false"/>
                <w:color w:val="000000"/>
                <w:sz w:val="20"/>
              </w:rPr>
              <w:t>ә</w:t>
            </w:r>
            <w:r>
              <w:rPr>
                <w:rFonts w:ascii="Times New Roman"/>
                <w:b w:val="false"/>
                <w:i w:val="false"/>
                <w:color w:val="000000"/>
                <w:sz w:val="20"/>
              </w:rPr>
              <w:t>леуметтік к</w:t>
            </w:r>
            <w:r>
              <w:rPr>
                <w:rFonts w:ascii="Times New Roman"/>
                <w:b w:val="false"/>
                <w:i w:val="false"/>
                <w:color w:val="000000"/>
                <w:sz w:val="20"/>
              </w:rPr>
              <w:t>ө</w:t>
            </w:r>
            <w:r>
              <w:rPr>
                <w:rFonts w:ascii="Times New Roman"/>
                <w:b w:val="false"/>
                <w:i w:val="false"/>
                <w:color w:val="000000"/>
                <w:sz w:val="20"/>
              </w:rPr>
              <w:t>мек</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5475</w:t>
            </w:r>
          </w:p>
        </w:tc>
      </w:tr>
      <w:tr>
        <w:trPr>
          <w:trHeight w:val="9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w:t>
            </w:r>
            <w:r>
              <w:rPr>
                <w:rFonts w:ascii="Times New Roman"/>
                <w:b w:val="false"/>
                <w:i w:val="false"/>
                <w:color w:val="000000"/>
                <w:sz w:val="20"/>
              </w:rPr>
              <w:t>ө</w:t>
            </w:r>
            <w:r>
              <w:rPr>
                <w:rFonts w:ascii="Times New Roman"/>
                <w:b w:val="false"/>
                <w:i w:val="false"/>
                <w:color w:val="000000"/>
                <w:sz w:val="20"/>
              </w:rPr>
              <w:t>кілетті органдарды</w:t>
            </w:r>
            <w:r>
              <w:rPr>
                <w:rFonts w:ascii="Times New Roman"/>
                <w:b w:val="false"/>
                <w:i w:val="false"/>
                <w:color w:val="000000"/>
                <w:sz w:val="20"/>
              </w:rPr>
              <w:t>ң</w:t>
            </w:r>
            <w:r>
              <w:rPr>
                <w:rFonts w:ascii="Times New Roman"/>
                <w:b w:val="false"/>
                <w:i w:val="false"/>
                <w:color w:val="000000"/>
                <w:sz w:val="20"/>
              </w:rPr>
              <w:t xml:space="preserve"> шешімі бойынша м</w:t>
            </w:r>
            <w:r>
              <w:rPr>
                <w:rFonts w:ascii="Times New Roman"/>
                <w:b w:val="false"/>
                <w:i w:val="false"/>
                <w:color w:val="000000"/>
                <w:sz w:val="20"/>
              </w:rPr>
              <w:t>ұқ</w:t>
            </w:r>
            <w:r>
              <w:rPr>
                <w:rFonts w:ascii="Times New Roman"/>
                <w:b w:val="false"/>
                <w:i w:val="false"/>
                <w:color w:val="000000"/>
                <w:sz w:val="20"/>
              </w:rPr>
              <w:t>таж азаматтарды</w:t>
            </w:r>
            <w:r>
              <w:rPr>
                <w:rFonts w:ascii="Times New Roman"/>
                <w:b w:val="false"/>
                <w:i w:val="false"/>
                <w:color w:val="000000"/>
                <w:sz w:val="20"/>
              </w:rPr>
              <w:t>ң</w:t>
            </w:r>
            <w:r>
              <w:rPr>
                <w:rFonts w:ascii="Times New Roman"/>
                <w:b w:val="false"/>
                <w:i w:val="false"/>
                <w:color w:val="000000"/>
                <w:sz w:val="20"/>
              </w:rPr>
              <w:t xml:space="preserve"> жекелеген топтарына </w:t>
            </w:r>
            <w:r>
              <w:rPr>
                <w:rFonts w:ascii="Times New Roman"/>
                <w:b w:val="false"/>
                <w:i w:val="false"/>
                <w:color w:val="000000"/>
                <w:sz w:val="20"/>
              </w:rPr>
              <w:t>ә</w:t>
            </w:r>
            <w:r>
              <w:rPr>
                <w:rFonts w:ascii="Times New Roman"/>
                <w:b w:val="false"/>
                <w:i w:val="false"/>
                <w:color w:val="000000"/>
                <w:sz w:val="20"/>
              </w:rPr>
              <w:t>леуметтік к</w:t>
            </w:r>
            <w:r>
              <w:rPr>
                <w:rFonts w:ascii="Times New Roman"/>
                <w:b w:val="false"/>
                <w:i w:val="false"/>
                <w:color w:val="000000"/>
                <w:sz w:val="20"/>
              </w:rPr>
              <w:t>ө</w:t>
            </w:r>
            <w:r>
              <w:rPr>
                <w:rFonts w:ascii="Times New Roman"/>
                <w:b w:val="false"/>
                <w:i w:val="false"/>
                <w:color w:val="000000"/>
                <w:sz w:val="20"/>
              </w:rPr>
              <w:t>мек</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43968</w:t>
            </w:r>
          </w:p>
        </w:tc>
      </w:tr>
      <w:tr>
        <w:trPr>
          <w:trHeight w:val="70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w:t>
            </w:r>
            <w:r>
              <w:rPr>
                <w:rFonts w:ascii="Times New Roman"/>
                <w:b w:val="false"/>
                <w:i w:val="false"/>
                <w:color w:val="000000"/>
                <w:sz w:val="20"/>
              </w:rPr>
              <w:t>йден т</w:t>
            </w:r>
            <w:r>
              <w:rPr>
                <w:rFonts w:ascii="Times New Roman"/>
                <w:b w:val="false"/>
                <w:i w:val="false"/>
                <w:color w:val="000000"/>
                <w:sz w:val="20"/>
              </w:rPr>
              <w:t>ә</w:t>
            </w:r>
            <w:r>
              <w:rPr>
                <w:rFonts w:ascii="Times New Roman"/>
                <w:b w:val="false"/>
                <w:i w:val="false"/>
                <w:color w:val="000000"/>
                <w:sz w:val="20"/>
              </w:rPr>
              <w:t>рбиеленіп о</w:t>
            </w:r>
            <w:r>
              <w:rPr>
                <w:rFonts w:ascii="Times New Roman"/>
                <w:b w:val="false"/>
                <w:i w:val="false"/>
                <w:color w:val="000000"/>
                <w:sz w:val="20"/>
              </w:rPr>
              <w:t>қ</w:t>
            </w:r>
            <w:r>
              <w:rPr>
                <w:rFonts w:ascii="Times New Roman"/>
                <w:b w:val="false"/>
                <w:i w:val="false"/>
                <w:color w:val="000000"/>
                <w:sz w:val="20"/>
              </w:rPr>
              <w:t>ытылатын м</w:t>
            </w:r>
            <w:r>
              <w:rPr>
                <w:rFonts w:ascii="Times New Roman"/>
                <w:b w:val="false"/>
                <w:i w:val="false"/>
                <w:color w:val="000000"/>
                <w:sz w:val="20"/>
              </w:rPr>
              <w:t>ү</w:t>
            </w:r>
            <w:r>
              <w:rPr>
                <w:rFonts w:ascii="Times New Roman"/>
                <w:b w:val="false"/>
                <w:i w:val="false"/>
                <w:color w:val="000000"/>
                <w:sz w:val="20"/>
              </w:rPr>
              <w:t>гедек балаларды материалды</w:t>
            </w:r>
            <w:r>
              <w:rPr>
                <w:rFonts w:ascii="Times New Roman"/>
                <w:b w:val="false"/>
                <w:i w:val="false"/>
                <w:color w:val="000000"/>
                <w:sz w:val="20"/>
              </w:rPr>
              <w:t>қ</w:t>
            </w:r>
            <w:r>
              <w:rPr>
                <w:rFonts w:ascii="Times New Roman"/>
                <w:b w:val="false"/>
                <w:i w:val="false"/>
                <w:color w:val="000000"/>
                <w:sz w:val="20"/>
              </w:rPr>
              <w:t xml:space="preserve"> қ</w:t>
            </w:r>
            <w:r>
              <w:rPr>
                <w:rFonts w:ascii="Times New Roman"/>
                <w:b w:val="false"/>
                <w:i w:val="false"/>
                <w:color w:val="000000"/>
                <w:sz w:val="20"/>
              </w:rPr>
              <w:t>амтамасыз ету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630</w:t>
            </w:r>
          </w:p>
        </w:tc>
      </w:tr>
      <w:tr>
        <w:trPr>
          <w:trHeight w:val="3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016</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w:t>
            </w:r>
            <w:r>
              <w:rPr>
                <w:rFonts w:ascii="Times New Roman"/>
                <w:b w:val="false"/>
                <w:i w:val="false"/>
                <w:color w:val="000000"/>
                <w:sz w:val="20"/>
              </w:rPr>
              <w:t>қ</w:t>
            </w:r>
            <w:r>
              <w:rPr>
                <w:rFonts w:ascii="Times New Roman"/>
                <w:b w:val="false"/>
                <w:i w:val="false"/>
                <w:color w:val="000000"/>
                <w:sz w:val="20"/>
              </w:rPr>
              <w:t>а дейінгі балалар</w:t>
            </w:r>
            <w:r>
              <w:rPr>
                <w:rFonts w:ascii="Times New Roman"/>
                <w:b w:val="false"/>
                <w:i w:val="false"/>
                <w:color w:val="000000"/>
                <w:sz w:val="20"/>
              </w:rPr>
              <w:t>ғ</w:t>
            </w:r>
            <w:r>
              <w:rPr>
                <w:rFonts w:ascii="Times New Roman"/>
                <w:b w:val="false"/>
                <w:i w:val="false"/>
                <w:color w:val="000000"/>
                <w:sz w:val="20"/>
              </w:rPr>
              <w:t>а мемлекеттік ж</w:t>
            </w:r>
            <w:r>
              <w:rPr>
                <w:rFonts w:ascii="Times New Roman"/>
                <w:b w:val="false"/>
                <w:i w:val="false"/>
                <w:color w:val="000000"/>
                <w:sz w:val="20"/>
              </w:rPr>
              <w:t>ә</w:t>
            </w:r>
            <w:r>
              <w:rPr>
                <w:rFonts w:ascii="Times New Roman"/>
                <w:b w:val="false"/>
                <w:i w:val="false"/>
                <w:color w:val="000000"/>
                <w:sz w:val="20"/>
              </w:rPr>
              <w:t>рдема</w:t>
            </w:r>
            <w:r>
              <w:rPr>
                <w:rFonts w:ascii="Times New Roman"/>
                <w:b w:val="false"/>
                <w:i w:val="false"/>
                <w:color w:val="000000"/>
                <w:sz w:val="20"/>
              </w:rPr>
              <w:t>қ</w:t>
            </w:r>
            <w:r>
              <w:rPr>
                <w:rFonts w:ascii="Times New Roman"/>
                <w:b w:val="false"/>
                <w:i w:val="false"/>
                <w:color w:val="000000"/>
                <w:sz w:val="20"/>
              </w:rPr>
              <w:t>ылар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5513</w:t>
            </w:r>
          </w:p>
        </w:tc>
      </w:tr>
      <w:tr>
        <w:trPr>
          <w:trHeight w:val="108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017</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w:t>
            </w:r>
            <w:r>
              <w:rPr>
                <w:rFonts w:ascii="Times New Roman"/>
                <w:b w:val="false"/>
                <w:i w:val="false"/>
                <w:color w:val="000000"/>
                <w:sz w:val="20"/>
              </w:rPr>
              <w:t>ү</w:t>
            </w:r>
            <w:r>
              <w:rPr>
                <w:rFonts w:ascii="Times New Roman"/>
                <w:b w:val="false"/>
                <w:i w:val="false"/>
                <w:color w:val="000000"/>
                <w:sz w:val="20"/>
              </w:rPr>
              <w:t>гедектерді о</w:t>
            </w:r>
            <w:r>
              <w:rPr>
                <w:rFonts w:ascii="Times New Roman"/>
                <w:b w:val="false"/>
                <w:i w:val="false"/>
                <w:color w:val="000000"/>
                <w:sz w:val="20"/>
              </w:rPr>
              <w:t>ң</w:t>
            </w:r>
            <w:r>
              <w:rPr>
                <w:rFonts w:ascii="Times New Roman"/>
                <w:b w:val="false"/>
                <w:i w:val="false"/>
                <w:color w:val="000000"/>
                <w:sz w:val="20"/>
              </w:rPr>
              <w:t>алту жеке ба</w:t>
            </w:r>
            <w:r>
              <w:rPr>
                <w:rFonts w:ascii="Times New Roman"/>
                <w:b w:val="false"/>
                <w:i w:val="false"/>
                <w:color w:val="000000"/>
                <w:sz w:val="20"/>
              </w:rPr>
              <w:t>ғ</w:t>
            </w:r>
            <w:r>
              <w:rPr>
                <w:rFonts w:ascii="Times New Roman"/>
                <w:b w:val="false"/>
                <w:i w:val="false"/>
                <w:color w:val="000000"/>
                <w:sz w:val="20"/>
              </w:rPr>
              <w:t>дарламасына с</w:t>
            </w:r>
            <w:r>
              <w:rPr>
                <w:rFonts w:ascii="Times New Roman"/>
                <w:b w:val="false"/>
                <w:i w:val="false"/>
                <w:color w:val="000000"/>
                <w:sz w:val="20"/>
              </w:rPr>
              <w:t>ә</w:t>
            </w:r>
            <w:r>
              <w:rPr>
                <w:rFonts w:ascii="Times New Roman"/>
                <w:b w:val="false"/>
                <w:i w:val="false"/>
                <w:color w:val="000000"/>
                <w:sz w:val="20"/>
              </w:rPr>
              <w:t>йкес, м</w:t>
            </w:r>
            <w:r>
              <w:rPr>
                <w:rFonts w:ascii="Times New Roman"/>
                <w:b w:val="false"/>
                <w:i w:val="false"/>
                <w:color w:val="000000"/>
                <w:sz w:val="20"/>
              </w:rPr>
              <w:t>ұқ</w:t>
            </w:r>
            <w:r>
              <w:rPr>
                <w:rFonts w:ascii="Times New Roman"/>
                <w:b w:val="false"/>
                <w:i w:val="false"/>
                <w:color w:val="000000"/>
                <w:sz w:val="20"/>
              </w:rPr>
              <w:t>таж м</w:t>
            </w:r>
            <w:r>
              <w:rPr>
                <w:rFonts w:ascii="Times New Roman"/>
                <w:b w:val="false"/>
                <w:i w:val="false"/>
                <w:color w:val="000000"/>
                <w:sz w:val="20"/>
              </w:rPr>
              <w:t>ү</w:t>
            </w:r>
            <w:r>
              <w:rPr>
                <w:rFonts w:ascii="Times New Roman"/>
                <w:b w:val="false"/>
                <w:i w:val="false"/>
                <w:color w:val="000000"/>
                <w:sz w:val="20"/>
              </w:rPr>
              <w:t>гедектерді міндетті гигиеналы</w:t>
            </w:r>
            <w:r>
              <w:rPr>
                <w:rFonts w:ascii="Times New Roman"/>
                <w:b w:val="false"/>
                <w:i w:val="false"/>
                <w:color w:val="000000"/>
                <w:sz w:val="20"/>
              </w:rPr>
              <w:t>қ</w:t>
            </w:r>
            <w:r>
              <w:rPr>
                <w:rFonts w:ascii="Times New Roman"/>
                <w:b w:val="false"/>
                <w:i w:val="false"/>
                <w:color w:val="000000"/>
                <w:sz w:val="20"/>
              </w:rPr>
              <w:t xml:space="preserve"> құ</w:t>
            </w:r>
            <w:r>
              <w:rPr>
                <w:rFonts w:ascii="Times New Roman"/>
                <w:b w:val="false"/>
                <w:i w:val="false"/>
                <w:color w:val="000000"/>
                <w:sz w:val="20"/>
              </w:rPr>
              <w:t xml:space="preserve">ралдарымен </w:t>
            </w:r>
            <w:r>
              <w:rPr>
                <w:rFonts w:ascii="Times New Roman"/>
                <w:b w:val="false"/>
                <w:i w:val="false"/>
                <w:color w:val="000000"/>
                <w:sz w:val="20"/>
              </w:rPr>
              <w:t>қ</w:t>
            </w:r>
            <w:r>
              <w:rPr>
                <w:rFonts w:ascii="Times New Roman"/>
                <w:b w:val="false"/>
                <w:i w:val="false"/>
                <w:color w:val="000000"/>
                <w:sz w:val="20"/>
              </w:rPr>
              <w:t>амтамасыз етуге, ж</w:t>
            </w:r>
            <w:r>
              <w:rPr>
                <w:rFonts w:ascii="Times New Roman"/>
                <w:b w:val="false"/>
                <w:i w:val="false"/>
                <w:color w:val="000000"/>
                <w:sz w:val="20"/>
              </w:rPr>
              <w:t>ә</w:t>
            </w:r>
            <w:r>
              <w:rPr>
                <w:rFonts w:ascii="Times New Roman"/>
                <w:b w:val="false"/>
                <w:i w:val="false"/>
                <w:color w:val="000000"/>
                <w:sz w:val="20"/>
              </w:rPr>
              <w:t>не ымдау тілі мамандарыны</w:t>
            </w:r>
            <w:r>
              <w:rPr>
                <w:rFonts w:ascii="Times New Roman"/>
                <w:b w:val="false"/>
                <w:i w:val="false"/>
                <w:color w:val="000000"/>
                <w:sz w:val="20"/>
              </w:rPr>
              <w:t>ң</w:t>
            </w:r>
            <w:r>
              <w:rPr>
                <w:rFonts w:ascii="Times New Roman"/>
                <w:b w:val="false"/>
                <w:i w:val="false"/>
                <w:color w:val="000000"/>
                <w:sz w:val="20"/>
              </w:rPr>
              <w:t>, жеке к</w:t>
            </w:r>
            <w:r>
              <w:rPr>
                <w:rFonts w:ascii="Times New Roman"/>
                <w:b w:val="false"/>
                <w:i w:val="false"/>
                <w:color w:val="000000"/>
                <w:sz w:val="20"/>
              </w:rPr>
              <w:t>ө</w:t>
            </w:r>
            <w:r>
              <w:rPr>
                <w:rFonts w:ascii="Times New Roman"/>
                <w:b w:val="false"/>
                <w:i w:val="false"/>
                <w:color w:val="000000"/>
                <w:sz w:val="20"/>
              </w:rPr>
              <w:t>мекшілерді</w:t>
            </w:r>
            <w:r>
              <w:rPr>
                <w:rFonts w:ascii="Times New Roman"/>
                <w:b w:val="false"/>
                <w:i w:val="false"/>
                <w:color w:val="000000"/>
                <w:sz w:val="20"/>
              </w:rPr>
              <w:t>ң</w:t>
            </w:r>
            <w:r>
              <w:rPr>
                <w:rFonts w:ascii="Times New Roman"/>
                <w:b w:val="false"/>
                <w:i w:val="false"/>
                <w:color w:val="000000"/>
                <w:sz w:val="20"/>
              </w:rPr>
              <w:t xml:space="preserve"> қ</w:t>
            </w:r>
            <w:r>
              <w:rPr>
                <w:rFonts w:ascii="Times New Roman"/>
                <w:b w:val="false"/>
                <w:i w:val="false"/>
                <w:color w:val="000000"/>
                <w:sz w:val="20"/>
              </w:rPr>
              <w:t>ызмет к</w:t>
            </w:r>
            <w:r>
              <w:rPr>
                <w:rFonts w:ascii="Times New Roman"/>
                <w:b w:val="false"/>
                <w:i w:val="false"/>
                <w:color w:val="000000"/>
                <w:sz w:val="20"/>
              </w:rPr>
              <w:t>ө</w:t>
            </w:r>
            <w:r>
              <w:rPr>
                <w:rFonts w:ascii="Times New Roman"/>
                <w:b w:val="false"/>
                <w:i w:val="false"/>
                <w:color w:val="000000"/>
                <w:sz w:val="20"/>
              </w:rPr>
              <w:t>рсету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2660</w:t>
            </w:r>
          </w:p>
        </w:tc>
      </w:tr>
      <w:tr>
        <w:trPr>
          <w:trHeight w:val="250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019</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244</w:t>
            </w:r>
          </w:p>
        </w:tc>
      </w:tr>
      <w:tr>
        <w:trPr>
          <w:trHeight w:val="39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020</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10377</w:t>
            </w:r>
          </w:p>
        </w:tc>
      </w:tr>
      <w:tr>
        <w:trPr>
          <w:trHeight w:val="54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w:t>
            </w:r>
            <w:r>
              <w:rPr>
                <w:rFonts w:ascii="Times New Roman"/>
                <w:b w:val="false"/>
                <w:i w:val="false"/>
                <w:color w:val="000000"/>
                <w:sz w:val="20"/>
              </w:rPr>
              <w:t>леуметтiк к</w:t>
            </w:r>
            <w:r>
              <w:rPr>
                <w:rFonts w:ascii="Times New Roman"/>
                <w:b w:val="false"/>
                <w:i w:val="false"/>
                <w:color w:val="000000"/>
                <w:sz w:val="20"/>
              </w:rPr>
              <w:t>ө</w:t>
            </w:r>
            <w:r>
              <w:rPr>
                <w:rFonts w:ascii="Times New Roman"/>
                <w:b w:val="false"/>
                <w:i w:val="false"/>
                <w:color w:val="000000"/>
                <w:sz w:val="20"/>
              </w:rPr>
              <w:t>мек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 xml:space="preserve">леуметтiк </w:t>
            </w:r>
            <w:r>
              <w:rPr>
                <w:rFonts w:ascii="Times New Roman"/>
                <w:b w:val="false"/>
                <w:i w:val="false"/>
                <w:color w:val="000000"/>
                <w:sz w:val="20"/>
              </w:rPr>
              <w:t>қ</w:t>
            </w:r>
            <w:r>
              <w:rPr>
                <w:rFonts w:ascii="Times New Roman"/>
                <w:b w:val="false"/>
                <w:i w:val="false"/>
                <w:color w:val="000000"/>
                <w:sz w:val="20"/>
              </w:rPr>
              <w:t>амтамасыз ету салаларында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қ</w:t>
            </w:r>
            <w:r>
              <w:rPr>
                <w:rFonts w:ascii="Times New Roman"/>
                <w:b w:val="false"/>
                <w:i w:val="false"/>
                <w:color w:val="000000"/>
                <w:sz w:val="20"/>
              </w:rPr>
              <w:t>ызметтер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16166</w:t>
            </w:r>
          </w:p>
        </w:tc>
      </w:tr>
      <w:tr>
        <w:trPr>
          <w:trHeight w:val="70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451</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ж</w:t>
            </w:r>
            <w:r>
              <w:rPr>
                <w:rFonts w:ascii="Times New Roman"/>
                <w:b w:val="false"/>
                <w:i w:val="false"/>
                <w:color w:val="000000"/>
                <w:sz w:val="20"/>
              </w:rPr>
              <w:t>ұ</w:t>
            </w:r>
            <w:r>
              <w:rPr>
                <w:rFonts w:ascii="Times New Roman"/>
                <w:b w:val="false"/>
                <w:i w:val="false"/>
                <w:color w:val="000000"/>
                <w:sz w:val="20"/>
              </w:rPr>
              <w:t xml:space="preserve">мыспен </w:t>
            </w:r>
            <w:r>
              <w:rPr>
                <w:rFonts w:ascii="Times New Roman"/>
                <w:b w:val="false"/>
                <w:i w:val="false"/>
                <w:color w:val="000000"/>
                <w:sz w:val="20"/>
              </w:rPr>
              <w:t>қ</w:t>
            </w:r>
            <w:r>
              <w:rPr>
                <w:rFonts w:ascii="Times New Roman"/>
                <w:b w:val="false"/>
                <w:i w:val="false"/>
                <w:color w:val="000000"/>
                <w:sz w:val="20"/>
              </w:rPr>
              <w:t>амту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леуметтік ба</w:t>
            </w:r>
            <w:r>
              <w:rPr>
                <w:rFonts w:ascii="Times New Roman"/>
                <w:b w:val="false"/>
                <w:i w:val="false"/>
                <w:color w:val="000000"/>
                <w:sz w:val="20"/>
              </w:rPr>
              <w:t>ғ</w:t>
            </w:r>
            <w:r>
              <w:rPr>
                <w:rFonts w:ascii="Times New Roman"/>
                <w:b w:val="false"/>
                <w:i w:val="false"/>
                <w:color w:val="000000"/>
                <w:sz w:val="20"/>
              </w:rPr>
              <w:t>дарламалар б</w:t>
            </w:r>
            <w:r>
              <w:rPr>
                <w:rFonts w:ascii="Times New Roman"/>
                <w:b w:val="false"/>
                <w:i w:val="false"/>
                <w:color w:val="000000"/>
                <w:sz w:val="20"/>
              </w:rPr>
              <w:t>ө</w:t>
            </w:r>
            <w:r>
              <w:rPr>
                <w:rFonts w:ascii="Times New Roman"/>
                <w:b w:val="false"/>
                <w:i w:val="false"/>
                <w:color w:val="000000"/>
                <w:sz w:val="20"/>
              </w:rPr>
              <w:t>лімі</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16166</w:t>
            </w:r>
          </w:p>
        </w:tc>
      </w:tr>
      <w:tr>
        <w:trPr>
          <w:trHeight w:val="12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14574</w:t>
            </w:r>
          </w:p>
        </w:tc>
      </w:tr>
      <w:tr>
        <w:trPr>
          <w:trHeight w:val="88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рдема</w:t>
            </w:r>
            <w:r>
              <w:rPr>
                <w:rFonts w:ascii="Times New Roman"/>
                <w:b w:val="false"/>
                <w:i w:val="false"/>
                <w:color w:val="000000"/>
                <w:sz w:val="20"/>
              </w:rPr>
              <w:t>қ</w:t>
            </w:r>
            <w:r>
              <w:rPr>
                <w:rFonts w:ascii="Times New Roman"/>
                <w:b w:val="false"/>
                <w:i w:val="false"/>
                <w:color w:val="000000"/>
                <w:sz w:val="20"/>
              </w:rPr>
              <w:t>ыларды ж</w:t>
            </w:r>
            <w:r>
              <w:rPr>
                <w:rFonts w:ascii="Times New Roman"/>
                <w:b w:val="false"/>
                <w:i w:val="false"/>
                <w:color w:val="000000"/>
                <w:sz w:val="20"/>
              </w:rPr>
              <w:t>ә</w:t>
            </w:r>
            <w:r>
              <w:rPr>
                <w:rFonts w:ascii="Times New Roman"/>
                <w:b w:val="false"/>
                <w:i w:val="false"/>
                <w:color w:val="000000"/>
                <w:sz w:val="20"/>
              </w:rPr>
              <w:t>не бас</w:t>
            </w:r>
            <w:r>
              <w:rPr>
                <w:rFonts w:ascii="Times New Roman"/>
                <w:b w:val="false"/>
                <w:i w:val="false"/>
                <w:color w:val="000000"/>
                <w:sz w:val="20"/>
              </w:rPr>
              <w:t>қ</w:t>
            </w:r>
            <w:r>
              <w:rPr>
                <w:rFonts w:ascii="Times New Roman"/>
                <w:b w:val="false"/>
                <w:i w:val="false"/>
                <w:color w:val="000000"/>
                <w:sz w:val="20"/>
              </w:rPr>
              <w:t xml:space="preserve">а да </w:t>
            </w:r>
            <w:r>
              <w:rPr>
                <w:rFonts w:ascii="Times New Roman"/>
                <w:b w:val="false"/>
                <w:i w:val="false"/>
                <w:color w:val="000000"/>
                <w:sz w:val="20"/>
              </w:rPr>
              <w:t>ә</w:t>
            </w:r>
            <w:r>
              <w:rPr>
                <w:rFonts w:ascii="Times New Roman"/>
                <w:b w:val="false"/>
                <w:i w:val="false"/>
                <w:color w:val="000000"/>
                <w:sz w:val="20"/>
              </w:rPr>
              <w:t>леуметтік т</w:t>
            </w:r>
            <w:r>
              <w:rPr>
                <w:rFonts w:ascii="Times New Roman"/>
                <w:b w:val="false"/>
                <w:i w:val="false"/>
                <w:color w:val="000000"/>
                <w:sz w:val="20"/>
              </w:rPr>
              <w:t>ө</w:t>
            </w:r>
            <w:r>
              <w:rPr>
                <w:rFonts w:ascii="Times New Roman"/>
                <w:b w:val="false"/>
                <w:i w:val="false"/>
                <w:color w:val="000000"/>
                <w:sz w:val="20"/>
              </w:rPr>
              <w:t>лемдерді есептеу, т</w:t>
            </w:r>
            <w:r>
              <w:rPr>
                <w:rFonts w:ascii="Times New Roman"/>
                <w:b w:val="false"/>
                <w:i w:val="false"/>
                <w:color w:val="000000"/>
                <w:sz w:val="20"/>
              </w:rPr>
              <w:t>ө</w:t>
            </w:r>
            <w:r>
              <w:rPr>
                <w:rFonts w:ascii="Times New Roman"/>
                <w:b w:val="false"/>
                <w:i w:val="false"/>
                <w:color w:val="000000"/>
                <w:sz w:val="20"/>
              </w:rPr>
              <w:t xml:space="preserve">леу мен жеткізу бойынша </w:t>
            </w:r>
            <w:r>
              <w:rPr>
                <w:rFonts w:ascii="Times New Roman"/>
                <w:b w:val="false"/>
                <w:i w:val="false"/>
                <w:color w:val="000000"/>
                <w:sz w:val="20"/>
              </w:rPr>
              <w:t>қ</w:t>
            </w:r>
            <w:r>
              <w:rPr>
                <w:rFonts w:ascii="Times New Roman"/>
                <w:b w:val="false"/>
                <w:i w:val="false"/>
                <w:color w:val="000000"/>
                <w:sz w:val="20"/>
              </w:rPr>
              <w:t>ызметтерге 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779</w:t>
            </w:r>
          </w:p>
        </w:tc>
      </w:tr>
      <w:tr>
        <w:trPr>
          <w:trHeight w:val="52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022</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w:t>
            </w:r>
            <w:r>
              <w:rPr>
                <w:rFonts w:ascii="Times New Roman"/>
                <w:b w:val="false"/>
                <w:i w:val="false"/>
                <w:color w:val="000000"/>
                <w:sz w:val="20"/>
              </w:rPr>
              <w:t>қ</w:t>
            </w: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жара</w:t>
            </w:r>
            <w:r>
              <w:rPr>
                <w:rFonts w:ascii="Times New Roman"/>
                <w:b w:val="false"/>
                <w:i w:val="false"/>
                <w:color w:val="000000"/>
                <w:sz w:val="20"/>
              </w:rPr>
              <w:t>қ</w:t>
            </w:r>
            <w:r>
              <w:rPr>
                <w:rFonts w:ascii="Times New Roman"/>
                <w:b w:val="false"/>
                <w:i w:val="false"/>
                <w:color w:val="000000"/>
                <w:sz w:val="20"/>
              </w:rPr>
              <w:t>тандыру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813</w:t>
            </w:r>
          </w:p>
        </w:tc>
      </w:tr>
      <w:tr>
        <w:trPr>
          <w:trHeight w:val="3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07</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қ</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114946</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7</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 шаруашылы</w:t>
            </w:r>
            <w:r>
              <w:rPr>
                <w:rFonts w:ascii="Times New Roman"/>
                <w:b w:val="false"/>
                <w:i w:val="false"/>
                <w:color w:val="000000"/>
                <w:sz w:val="20"/>
              </w:rPr>
              <w:t>ғ</w:t>
            </w:r>
            <w:r>
              <w:rPr>
                <w:rFonts w:ascii="Times New Roman"/>
                <w:b w:val="false"/>
                <w:i w:val="false"/>
                <w:color w:val="000000"/>
                <w:sz w:val="20"/>
              </w:rPr>
              <w:t>ы</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7561</w:t>
            </w:r>
          </w:p>
        </w:tc>
      </w:tr>
      <w:tr>
        <w:trPr>
          <w:trHeight w:val="57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640</w:t>
            </w:r>
          </w:p>
        </w:tc>
      </w:tr>
      <w:tr>
        <w:trPr>
          <w:trHeight w:val="88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кентті</w:t>
            </w:r>
            <w:r>
              <w:rPr>
                <w:rFonts w:ascii="Times New Roman"/>
                <w:b w:val="false"/>
                <w:i w:val="false"/>
                <w:color w:val="000000"/>
                <w:sz w:val="20"/>
              </w:rPr>
              <w:t>ң</w:t>
            </w:r>
            <w:r>
              <w:rPr>
                <w:rFonts w:ascii="Times New Roman"/>
                <w:b w:val="false"/>
                <w:i w:val="false"/>
                <w:color w:val="000000"/>
                <w:sz w:val="20"/>
              </w:rPr>
              <w:t>, ауылды</w:t>
            </w:r>
            <w:r>
              <w:rPr>
                <w:rFonts w:ascii="Times New Roman"/>
                <w:b w:val="false"/>
                <w:i w:val="false"/>
                <w:color w:val="000000"/>
                <w:sz w:val="20"/>
              </w:rPr>
              <w:t>ң</w:t>
            </w:r>
            <w:r>
              <w:rPr>
                <w:rFonts w:ascii="Times New Roman"/>
                <w:b w:val="false"/>
                <w:i w:val="false"/>
                <w:color w:val="000000"/>
                <w:sz w:val="20"/>
              </w:rPr>
              <w:t xml:space="preserve"> (селоны</w:t>
            </w:r>
            <w:r>
              <w:rPr>
                <w:rFonts w:ascii="Times New Roman"/>
                <w:b w:val="false"/>
                <w:i w:val="false"/>
                <w:color w:val="000000"/>
                <w:sz w:val="20"/>
              </w:rPr>
              <w:t>ң</w:t>
            </w:r>
            <w:r>
              <w:rPr>
                <w:rFonts w:ascii="Times New Roman"/>
                <w:b w:val="false"/>
                <w:i w:val="false"/>
                <w:color w:val="000000"/>
                <w:sz w:val="20"/>
              </w:rPr>
              <w:t>),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округті</w:t>
            </w:r>
            <w:r>
              <w:rPr>
                <w:rFonts w:ascii="Times New Roman"/>
                <w:b w:val="false"/>
                <w:i w:val="false"/>
                <w:color w:val="000000"/>
                <w:sz w:val="20"/>
              </w:rPr>
              <w:t>ң</w:t>
            </w:r>
            <w:r>
              <w:rPr>
                <w:rFonts w:ascii="Times New Roman"/>
                <w:b w:val="false"/>
                <w:i w:val="false"/>
                <w:color w:val="000000"/>
                <w:sz w:val="20"/>
              </w:rPr>
              <w:t xml:space="preserve"> мемлекеттік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 xml:space="preserve">й </w:t>
            </w:r>
            <w:r>
              <w:rPr>
                <w:rFonts w:ascii="Times New Roman"/>
                <w:b w:val="false"/>
                <w:i w:val="false"/>
                <w:color w:val="000000"/>
                <w:sz w:val="20"/>
              </w:rPr>
              <w:t>қ</w:t>
            </w:r>
            <w:r>
              <w:rPr>
                <w:rFonts w:ascii="Times New Roman"/>
                <w:b w:val="false"/>
                <w:i w:val="false"/>
                <w:color w:val="000000"/>
                <w:sz w:val="20"/>
              </w:rPr>
              <w:t>орыны</w:t>
            </w:r>
            <w:r>
              <w:rPr>
                <w:rFonts w:ascii="Times New Roman"/>
                <w:b w:val="false"/>
                <w:i w:val="false"/>
                <w:color w:val="000000"/>
                <w:sz w:val="20"/>
              </w:rPr>
              <w:t>ң</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 xml:space="preserve">талуын </w:t>
            </w:r>
            <w:r>
              <w:rPr>
                <w:rFonts w:ascii="Times New Roman"/>
                <w:b w:val="false"/>
                <w:i w:val="false"/>
                <w:color w:val="000000"/>
                <w:sz w:val="20"/>
              </w:rPr>
              <w:t>ұ</w:t>
            </w:r>
            <w:r>
              <w:rPr>
                <w:rFonts w:ascii="Times New Roman"/>
                <w:b w:val="false"/>
                <w:i w:val="false"/>
                <w:color w:val="000000"/>
                <w:sz w:val="20"/>
              </w:rPr>
              <w:t>йымдастыру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640</w:t>
            </w:r>
          </w:p>
        </w:tc>
      </w:tr>
      <w:tr>
        <w:trPr>
          <w:trHeight w:val="88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ы, жолаушылар к</w:t>
            </w:r>
            <w:r>
              <w:rPr>
                <w:rFonts w:ascii="Times New Roman"/>
                <w:b w:val="false"/>
                <w:i w:val="false"/>
                <w:color w:val="000000"/>
                <w:sz w:val="20"/>
              </w:rPr>
              <w:t>ө</w:t>
            </w:r>
            <w:r>
              <w:rPr>
                <w:rFonts w:ascii="Times New Roman"/>
                <w:b w:val="false"/>
                <w:i w:val="false"/>
                <w:color w:val="000000"/>
                <w:sz w:val="20"/>
              </w:rPr>
              <w:t>лігі ж</w:t>
            </w:r>
            <w:r>
              <w:rPr>
                <w:rFonts w:ascii="Times New Roman"/>
                <w:b w:val="false"/>
                <w:i w:val="false"/>
                <w:color w:val="000000"/>
                <w:sz w:val="20"/>
              </w:rPr>
              <w:t>ә</w:t>
            </w:r>
            <w:r>
              <w:rPr>
                <w:rFonts w:ascii="Times New Roman"/>
                <w:b w:val="false"/>
                <w:i w:val="false"/>
                <w:color w:val="000000"/>
                <w:sz w:val="20"/>
              </w:rPr>
              <w:t>не автомобиль жолдары б</w:t>
            </w:r>
            <w:r>
              <w:rPr>
                <w:rFonts w:ascii="Times New Roman"/>
                <w:b w:val="false"/>
                <w:i w:val="false"/>
                <w:color w:val="000000"/>
                <w:sz w:val="20"/>
              </w:rPr>
              <w:t>ө</w:t>
            </w:r>
            <w:r>
              <w:rPr>
                <w:rFonts w:ascii="Times New Roman"/>
                <w:b w:val="false"/>
                <w:i w:val="false"/>
                <w:color w:val="000000"/>
                <w:sz w:val="20"/>
              </w:rPr>
              <w:t>лімі</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5721</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w:t>
            </w:r>
            <w:r>
              <w:rPr>
                <w:rFonts w:ascii="Times New Roman"/>
                <w:b w:val="false"/>
                <w:i w:val="false"/>
                <w:color w:val="000000"/>
                <w:sz w:val="20"/>
              </w:rPr>
              <w:t>ң</w:t>
            </w:r>
            <w:r>
              <w:rPr>
                <w:rFonts w:ascii="Times New Roman"/>
                <w:b w:val="false"/>
                <w:i w:val="false"/>
                <w:color w:val="000000"/>
                <w:sz w:val="20"/>
              </w:rPr>
              <w:t xml:space="preserve"> жекелеген санаттарын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 xml:space="preserve">ймен </w:t>
            </w:r>
            <w:r>
              <w:rPr>
                <w:rFonts w:ascii="Times New Roman"/>
                <w:b w:val="false"/>
                <w:i w:val="false"/>
                <w:color w:val="000000"/>
                <w:sz w:val="20"/>
              </w:rPr>
              <w:t>қ</w:t>
            </w:r>
            <w:r>
              <w:rPr>
                <w:rFonts w:ascii="Times New Roman"/>
                <w:b w:val="false"/>
                <w:i w:val="false"/>
                <w:color w:val="000000"/>
                <w:sz w:val="20"/>
              </w:rPr>
              <w:t>амтамасыз ету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5721</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xml:space="preserve">) </w:t>
            </w:r>
            <w:r>
              <w:rPr>
                <w:rFonts w:ascii="Times New Roman"/>
                <w:b w:val="false"/>
                <w:i w:val="false"/>
                <w:color w:val="000000"/>
                <w:sz w:val="20"/>
              </w:rPr>
              <w:t>құ</w:t>
            </w:r>
            <w:r>
              <w:rPr>
                <w:rFonts w:ascii="Times New Roman"/>
                <w:b w:val="false"/>
                <w:i w:val="false"/>
                <w:color w:val="000000"/>
                <w:sz w:val="20"/>
              </w:rPr>
              <w:t>рылыс б</w:t>
            </w:r>
            <w:r>
              <w:rPr>
                <w:rFonts w:ascii="Times New Roman"/>
                <w:b w:val="false"/>
                <w:i w:val="false"/>
                <w:color w:val="000000"/>
                <w:sz w:val="20"/>
              </w:rPr>
              <w:t>ө</w:t>
            </w:r>
            <w:r>
              <w:rPr>
                <w:rFonts w:ascii="Times New Roman"/>
                <w:b w:val="false"/>
                <w:i w:val="false"/>
                <w:color w:val="000000"/>
                <w:sz w:val="20"/>
              </w:rPr>
              <w:t>лімі</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1200</w:t>
            </w:r>
          </w:p>
        </w:tc>
      </w:tr>
      <w:tr>
        <w:trPr>
          <w:trHeight w:val="51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7</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қ</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75755</w:t>
            </w:r>
          </w:p>
        </w:tc>
      </w:tr>
      <w:tr>
        <w:trPr>
          <w:trHeight w:val="6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10000</w:t>
            </w:r>
          </w:p>
        </w:tc>
      </w:tr>
      <w:tr>
        <w:trPr>
          <w:trHeight w:val="12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015</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10000</w:t>
            </w:r>
          </w:p>
        </w:tc>
      </w:tr>
      <w:tr>
        <w:trPr>
          <w:trHeight w:val="88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ы, жолаушылар к</w:t>
            </w:r>
            <w:r>
              <w:rPr>
                <w:rFonts w:ascii="Times New Roman"/>
                <w:b w:val="false"/>
                <w:i w:val="false"/>
                <w:color w:val="000000"/>
                <w:sz w:val="20"/>
              </w:rPr>
              <w:t>ө</w:t>
            </w:r>
            <w:r>
              <w:rPr>
                <w:rFonts w:ascii="Times New Roman"/>
                <w:b w:val="false"/>
                <w:i w:val="false"/>
                <w:color w:val="000000"/>
                <w:sz w:val="20"/>
              </w:rPr>
              <w:t>лігі ж</w:t>
            </w:r>
            <w:r>
              <w:rPr>
                <w:rFonts w:ascii="Times New Roman"/>
                <w:b w:val="false"/>
                <w:i w:val="false"/>
                <w:color w:val="000000"/>
                <w:sz w:val="20"/>
              </w:rPr>
              <w:t>ә</w:t>
            </w:r>
            <w:r>
              <w:rPr>
                <w:rFonts w:ascii="Times New Roman"/>
                <w:b w:val="false"/>
                <w:i w:val="false"/>
                <w:color w:val="000000"/>
                <w:sz w:val="20"/>
              </w:rPr>
              <w:t>не автомобиль жолдары б</w:t>
            </w:r>
            <w:r>
              <w:rPr>
                <w:rFonts w:ascii="Times New Roman"/>
                <w:b w:val="false"/>
                <w:i w:val="false"/>
                <w:color w:val="000000"/>
                <w:sz w:val="20"/>
              </w:rPr>
              <w:t>ө</w:t>
            </w:r>
            <w:r>
              <w:rPr>
                <w:rFonts w:ascii="Times New Roman"/>
                <w:b w:val="false"/>
                <w:i w:val="false"/>
                <w:color w:val="000000"/>
                <w:sz w:val="20"/>
              </w:rPr>
              <w:t>лімі</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16000</w:t>
            </w:r>
          </w:p>
        </w:tc>
      </w:tr>
      <w:tr>
        <w:trPr>
          <w:trHeight w:val="3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7</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458</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012</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w:t>
            </w:r>
            <w:r>
              <w:rPr>
                <w:rFonts w:ascii="Times New Roman"/>
                <w:b w:val="false"/>
                <w:i w:val="false"/>
                <w:color w:val="000000"/>
                <w:sz w:val="20"/>
              </w:rPr>
              <w:t>қ</w:t>
            </w:r>
            <w:r>
              <w:rPr>
                <w:rFonts w:ascii="Times New Roman"/>
                <w:b w:val="false"/>
                <w:i w:val="false"/>
                <w:color w:val="000000"/>
                <w:sz w:val="20"/>
              </w:rPr>
              <w:t>тау ж</w:t>
            </w:r>
            <w:r>
              <w:rPr>
                <w:rFonts w:ascii="Times New Roman"/>
                <w:b w:val="false"/>
                <w:i w:val="false"/>
                <w:color w:val="000000"/>
                <w:sz w:val="20"/>
              </w:rPr>
              <w:t>ә</w:t>
            </w:r>
            <w:r>
              <w:rPr>
                <w:rFonts w:ascii="Times New Roman"/>
                <w:b w:val="false"/>
                <w:i w:val="false"/>
                <w:color w:val="000000"/>
                <w:sz w:val="20"/>
              </w:rPr>
              <w:t>не су б</w:t>
            </w:r>
            <w:r>
              <w:rPr>
                <w:rFonts w:ascii="Times New Roman"/>
                <w:b w:val="false"/>
                <w:i w:val="false"/>
                <w:color w:val="000000"/>
                <w:sz w:val="20"/>
              </w:rPr>
              <w:t>ө</w:t>
            </w:r>
            <w:r>
              <w:rPr>
                <w:rFonts w:ascii="Times New Roman"/>
                <w:b w:val="false"/>
                <w:i w:val="false"/>
                <w:color w:val="000000"/>
                <w:sz w:val="20"/>
              </w:rPr>
              <w:t>лу ж</w:t>
            </w:r>
            <w:r>
              <w:rPr>
                <w:rFonts w:ascii="Times New Roman"/>
                <w:b w:val="false"/>
                <w:i w:val="false"/>
                <w:color w:val="000000"/>
                <w:sz w:val="20"/>
              </w:rPr>
              <w:t>ү</w:t>
            </w:r>
            <w:r>
              <w:rPr>
                <w:rFonts w:ascii="Times New Roman"/>
                <w:b w:val="false"/>
                <w:i w:val="false"/>
                <w:color w:val="000000"/>
                <w:sz w:val="20"/>
              </w:rPr>
              <w:t>йесіні</w:t>
            </w:r>
            <w:r>
              <w:rPr>
                <w:rFonts w:ascii="Times New Roman"/>
                <w:b w:val="false"/>
                <w:i w:val="false"/>
                <w:color w:val="000000"/>
                <w:sz w:val="20"/>
              </w:rPr>
              <w:t>ң</w:t>
            </w:r>
            <w:r>
              <w:rPr>
                <w:rFonts w:ascii="Times New Roman"/>
                <w:b w:val="false"/>
                <w:i w:val="false"/>
                <w:color w:val="000000"/>
                <w:sz w:val="20"/>
              </w:rPr>
              <w:t xml:space="preserve"> қ</w:t>
            </w:r>
            <w:r>
              <w:rPr>
                <w:rFonts w:ascii="Times New Roman"/>
                <w:b w:val="false"/>
                <w:i w:val="false"/>
                <w:color w:val="000000"/>
                <w:sz w:val="20"/>
              </w:rPr>
              <w:t>ызмет етуі</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16000</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xml:space="preserve">) </w:t>
            </w:r>
            <w:r>
              <w:rPr>
                <w:rFonts w:ascii="Times New Roman"/>
                <w:b w:val="false"/>
                <w:i w:val="false"/>
                <w:color w:val="000000"/>
                <w:sz w:val="20"/>
              </w:rPr>
              <w:t>құ</w:t>
            </w:r>
            <w:r>
              <w:rPr>
                <w:rFonts w:ascii="Times New Roman"/>
                <w:b w:val="false"/>
                <w:i w:val="false"/>
                <w:color w:val="000000"/>
                <w:sz w:val="20"/>
              </w:rPr>
              <w:t>рылыс б</w:t>
            </w:r>
            <w:r>
              <w:rPr>
                <w:rFonts w:ascii="Times New Roman"/>
                <w:b w:val="false"/>
                <w:i w:val="false"/>
                <w:color w:val="000000"/>
                <w:sz w:val="20"/>
              </w:rPr>
              <w:t>ө</w:t>
            </w:r>
            <w:r>
              <w:rPr>
                <w:rFonts w:ascii="Times New Roman"/>
                <w:b w:val="false"/>
                <w:i w:val="false"/>
                <w:color w:val="000000"/>
                <w:sz w:val="20"/>
              </w:rPr>
              <w:t>лімі</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49755</w:t>
            </w:r>
          </w:p>
        </w:tc>
      </w:tr>
      <w:tr>
        <w:trPr>
          <w:trHeight w:val="115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031</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49755</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7</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w:t>
            </w:r>
            <w:r>
              <w:rPr>
                <w:rFonts w:ascii="Times New Roman"/>
                <w:b w:val="false"/>
                <w:i w:val="false"/>
                <w:color w:val="000000"/>
                <w:sz w:val="20"/>
              </w:rPr>
              <w:t>ө</w:t>
            </w:r>
            <w:r>
              <w:rPr>
                <w:rFonts w:ascii="Times New Roman"/>
                <w:b w:val="false"/>
                <w:i w:val="false"/>
                <w:color w:val="000000"/>
                <w:sz w:val="20"/>
              </w:rPr>
              <w:t>ркейту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31630</w:t>
            </w:r>
          </w:p>
        </w:tc>
      </w:tr>
      <w:tr>
        <w:trPr>
          <w:trHeight w:val="58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31630</w:t>
            </w:r>
          </w:p>
        </w:tc>
      </w:tr>
      <w:tr>
        <w:trPr>
          <w:trHeight w:val="3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7</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3</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123</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w:t>
            </w:r>
            <w:r>
              <w:rPr>
                <w:rFonts w:ascii="Times New Roman"/>
                <w:b w:val="false"/>
                <w:i w:val="false"/>
                <w:color w:val="000000"/>
                <w:sz w:val="20"/>
              </w:rPr>
              <w:t>ө</w:t>
            </w:r>
            <w:r>
              <w:rPr>
                <w:rFonts w:ascii="Times New Roman"/>
                <w:b w:val="false"/>
                <w:i w:val="false"/>
                <w:color w:val="000000"/>
                <w:sz w:val="20"/>
              </w:rPr>
              <w:t>шелерді жары</w:t>
            </w:r>
            <w:r>
              <w:rPr>
                <w:rFonts w:ascii="Times New Roman"/>
                <w:b w:val="false"/>
                <w:i w:val="false"/>
                <w:color w:val="000000"/>
                <w:sz w:val="20"/>
              </w:rPr>
              <w:t>қ</w:t>
            </w:r>
            <w:r>
              <w:rPr>
                <w:rFonts w:ascii="Times New Roman"/>
                <w:b w:val="false"/>
                <w:i w:val="false"/>
                <w:color w:val="000000"/>
                <w:sz w:val="20"/>
              </w:rPr>
              <w:t>тандыру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5146</w:t>
            </w:r>
          </w:p>
        </w:tc>
      </w:tr>
      <w:tr>
        <w:trPr>
          <w:trHeight w:val="3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7</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3</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123</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w:t>
            </w:r>
            <w:r>
              <w:rPr>
                <w:rFonts w:ascii="Times New Roman"/>
                <w:b w:val="false"/>
                <w:i w:val="false"/>
                <w:color w:val="000000"/>
                <w:sz w:val="20"/>
              </w:rPr>
              <w:t>ң</w:t>
            </w:r>
            <w:r>
              <w:rPr>
                <w:rFonts w:ascii="Times New Roman"/>
                <w:b w:val="false"/>
                <w:i w:val="false"/>
                <w:color w:val="000000"/>
                <w:sz w:val="20"/>
              </w:rPr>
              <w:t xml:space="preserve"> санитариясын </w:t>
            </w:r>
            <w:r>
              <w:rPr>
                <w:rFonts w:ascii="Times New Roman"/>
                <w:b w:val="false"/>
                <w:i w:val="false"/>
                <w:color w:val="000000"/>
                <w:sz w:val="20"/>
              </w:rPr>
              <w:t>қ</w:t>
            </w:r>
            <w:r>
              <w:rPr>
                <w:rFonts w:ascii="Times New Roman"/>
                <w:b w:val="false"/>
                <w:i w:val="false"/>
                <w:color w:val="000000"/>
                <w:sz w:val="20"/>
              </w:rPr>
              <w:t>амтамасыз ету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16145</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w:t>
            </w:r>
            <w:r>
              <w:rPr>
                <w:rFonts w:ascii="Times New Roman"/>
                <w:b w:val="false"/>
                <w:i w:val="false"/>
                <w:color w:val="000000"/>
                <w:sz w:val="20"/>
              </w:rPr>
              <w:t>ү</w:t>
            </w:r>
            <w:r>
              <w:rPr>
                <w:rFonts w:ascii="Times New Roman"/>
                <w:b w:val="false"/>
                <w:i w:val="false"/>
                <w:color w:val="000000"/>
                <w:sz w:val="20"/>
              </w:rPr>
              <w:t>тіп-</w:t>
            </w:r>
            <w:r>
              <w:rPr>
                <w:rFonts w:ascii="Times New Roman"/>
                <w:b w:val="false"/>
                <w:i w:val="false"/>
                <w:color w:val="000000"/>
                <w:sz w:val="20"/>
              </w:rPr>
              <w:t>ұ</w:t>
            </w:r>
            <w:r>
              <w:rPr>
                <w:rFonts w:ascii="Times New Roman"/>
                <w:b w:val="false"/>
                <w:i w:val="false"/>
                <w:color w:val="000000"/>
                <w:sz w:val="20"/>
              </w:rPr>
              <w:t>стау ж</w:t>
            </w:r>
            <w:r>
              <w:rPr>
                <w:rFonts w:ascii="Times New Roman"/>
                <w:b w:val="false"/>
                <w:i w:val="false"/>
                <w:color w:val="000000"/>
                <w:sz w:val="20"/>
              </w:rPr>
              <w:t>ә</w:t>
            </w:r>
            <w:r>
              <w:rPr>
                <w:rFonts w:ascii="Times New Roman"/>
                <w:b w:val="false"/>
                <w:i w:val="false"/>
                <w:color w:val="000000"/>
                <w:sz w:val="20"/>
              </w:rPr>
              <w:t>не туысы жо</w:t>
            </w:r>
            <w:r>
              <w:rPr>
                <w:rFonts w:ascii="Times New Roman"/>
                <w:b w:val="false"/>
                <w:i w:val="false"/>
                <w:color w:val="000000"/>
                <w:sz w:val="20"/>
              </w:rPr>
              <w:t>қ</w:t>
            </w:r>
            <w:r>
              <w:rPr>
                <w:rFonts w:ascii="Times New Roman"/>
                <w:b w:val="false"/>
                <w:i w:val="false"/>
                <w:color w:val="000000"/>
                <w:sz w:val="20"/>
              </w:rPr>
              <w:t xml:space="preserve"> адамдарды жерлеу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172</w:t>
            </w:r>
          </w:p>
        </w:tc>
      </w:tr>
      <w:tr>
        <w:trPr>
          <w:trHeight w:val="43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7</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3</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123</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w:t>
            </w:r>
            <w:r>
              <w:rPr>
                <w:rFonts w:ascii="Times New Roman"/>
                <w:b w:val="false"/>
                <w:i w:val="false"/>
                <w:color w:val="000000"/>
                <w:sz w:val="20"/>
              </w:rPr>
              <w:t>ө</w:t>
            </w:r>
            <w:r>
              <w:rPr>
                <w:rFonts w:ascii="Times New Roman"/>
                <w:b w:val="false"/>
                <w:i w:val="false"/>
                <w:color w:val="000000"/>
                <w:sz w:val="20"/>
              </w:rPr>
              <w:t>галдандыру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10167</w:t>
            </w:r>
          </w:p>
        </w:tc>
      </w:tr>
      <w:tr>
        <w:trPr>
          <w:trHeight w:val="36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08</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дениет, спорт, туризм ж</w:t>
            </w:r>
            <w:r>
              <w:rPr>
                <w:rFonts w:ascii="Times New Roman"/>
                <w:b w:val="false"/>
                <w:i w:val="false"/>
                <w:color w:val="000000"/>
                <w:sz w:val="20"/>
              </w:rPr>
              <w:t>ә</w:t>
            </w:r>
            <w:r>
              <w:rPr>
                <w:rFonts w:ascii="Times New Roman"/>
                <w:b w:val="false"/>
                <w:i w:val="false"/>
                <w:color w:val="000000"/>
                <w:sz w:val="20"/>
              </w:rPr>
              <w:t>не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ке</w:t>
            </w:r>
            <w:r>
              <w:rPr>
                <w:rFonts w:ascii="Times New Roman"/>
                <w:b w:val="false"/>
                <w:i w:val="false"/>
                <w:color w:val="000000"/>
                <w:sz w:val="20"/>
              </w:rPr>
              <w:t>ң</w:t>
            </w:r>
            <w:r>
              <w:rPr>
                <w:rFonts w:ascii="Times New Roman"/>
                <w:b w:val="false"/>
                <w:i w:val="false"/>
                <w:color w:val="000000"/>
                <w:sz w:val="20"/>
              </w:rPr>
              <w:t>істiк</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121876</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8</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дениет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ызмет</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79988</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8</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123</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м</w:t>
            </w:r>
            <w:r>
              <w:rPr>
                <w:rFonts w:ascii="Times New Roman"/>
                <w:b w:val="false"/>
                <w:i w:val="false"/>
                <w:color w:val="000000"/>
                <w:sz w:val="20"/>
              </w:rPr>
              <w:t>ә</w:t>
            </w:r>
            <w:r>
              <w:rPr>
                <w:rFonts w:ascii="Times New Roman"/>
                <w:b w:val="false"/>
                <w:i w:val="false"/>
                <w:color w:val="000000"/>
                <w:sz w:val="20"/>
              </w:rPr>
              <w:t>дени-демалыс ж</w:t>
            </w:r>
            <w:r>
              <w:rPr>
                <w:rFonts w:ascii="Times New Roman"/>
                <w:b w:val="false"/>
                <w:i w:val="false"/>
                <w:color w:val="000000"/>
                <w:sz w:val="20"/>
              </w:rPr>
              <w:t>ұ</w:t>
            </w:r>
            <w:r>
              <w:rPr>
                <w:rFonts w:ascii="Times New Roman"/>
                <w:b w:val="false"/>
                <w:i w:val="false"/>
                <w:color w:val="000000"/>
                <w:sz w:val="20"/>
              </w:rPr>
              <w:t xml:space="preserve">мыстарын </w:t>
            </w:r>
            <w:r>
              <w:rPr>
                <w:rFonts w:ascii="Times New Roman"/>
                <w:b w:val="false"/>
                <w:i w:val="false"/>
                <w:color w:val="000000"/>
                <w:sz w:val="20"/>
              </w:rPr>
              <w:t>қ</w:t>
            </w:r>
            <w:r>
              <w:rPr>
                <w:rFonts w:ascii="Times New Roman"/>
                <w:b w:val="false"/>
                <w:i w:val="false"/>
                <w:color w:val="000000"/>
                <w:sz w:val="20"/>
              </w:rPr>
              <w:t>олдау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w:t>
            </w:r>
          </w:p>
        </w:tc>
      </w:tr>
      <w:tr>
        <w:trPr>
          <w:trHeight w:val="70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м</w:t>
            </w:r>
            <w:r>
              <w:rPr>
                <w:rFonts w:ascii="Times New Roman"/>
                <w:b w:val="false"/>
                <w:i w:val="false"/>
                <w:color w:val="000000"/>
                <w:sz w:val="20"/>
              </w:rPr>
              <w:t>ә</w:t>
            </w:r>
            <w:r>
              <w:rPr>
                <w:rFonts w:ascii="Times New Roman"/>
                <w:b w:val="false"/>
                <w:i w:val="false"/>
                <w:color w:val="000000"/>
                <w:sz w:val="20"/>
              </w:rPr>
              <w:t>дениет ж</w:t>
            </w:r>
            <w:r>
              <w:rPr>
                <w:rFonts w:ascii="Times New Roman"/>
                <w:b w:val="false"/>
                <w:i w:val="false"/>
                <w:color w:val="000000"/>
                <w:sz w:val="20"/>
              </w:rPr>
              <w:t>ә</w:t>
            </w:r>
            <w:r>
              <w:rPr>
                <w:rFonts w:ascii="Times New Roman"/>
                <w:b w:val="false"/>
                <w:i w:val="false"/>
                <w:color w:val="000000"/>
                <w:sz w:val="20"/>
              </w:rPr>
              <w:t>не тілдерді дамыту б</w:t>
            </w:r>
            <w:r>
              <w:rPr>
                <w:rFonts w:ascii="Times New Roman"/>
                <w:b w:val="false"/>
                <w:i w:val="false"/>
                <w:color w:val="000000"/>
                <w:sz w:val="20"/>
              </w:rPr>
              <w:t>ө</w:t>
            </w:r>
            <w:r>
              <w:rPr>
                <w:rFonts w:ascii="Times New Roman"/>
                <w:b w:val="false"/>
                <w:i w:val="false"/>
                <w:color w:val="000000"/>
                <w:sz w:val="20"/>
              </w:rPr>
              <w:t>лімі</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79962</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8</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455</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дени-демалыс ж</w:t>
            </w:r>
            <w:r>
              <w:rPr>
                <w:rFonts w:ascii="Times New Roman"/>
                <w:b w:val="false"/>
                <w:i w:val="false"/>
                <w:color w:val="000000"/>
                <w:sz w:val="20"/>
              </w:rPr>
              <w:t>ұ</w:t>
            </w:r>
            <w:r>
              <w:rPr>
                <w:rFonts w:ascii="Times New Roman"/>
                <w:b w:val="false"/>
                <w:i w:val="false"/>
                <w:color w:val="000000"/>
                <w:sz w:val="20"/>
              </w:rPr>
              <w:t xml:space="preserve">мысын </w:t>
            </w:r>
            <w:r>
              <w:rPr>
                <w:rFonts w:ascii="Times New Roman"/>
                <w:b w:val="false"/>
                <w:i w:val="false"/>
                <w:color w:val="000000"/>
                <w:sz w:val="20"/>
              </w:rPr>
              <w:t>қ</w:t>
            </w:r>
            <w:r>
              <w:rPr>
                <w:rFonts w:ascii="Times New Roman"/>
                <w:b w:val="false"/>
                <w:i w:val="false"/>
                <w:color w:val="000000"/>
                <w:sz w:val="20"/>
              </w:rPr>
              <w:t>олдау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79962</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8</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3791</w:t>
            </w:r>
          </w:p>
        </w:tc>
      </w:tr>
      <w:tr>
        <w:trPr>
          <w:trHeight w:val="9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465</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Дене шыны</w:t>
            </w:r>
            <w:r>
              <w:rPr>
                <w:rFonts w:ascii="Times New Roman"/>
                <w:b w:val="false"/>
                <w:i w:val="false"/>
                <w:color w:val="000000"/>
                <w:sz w:val="20"/>
              </w:rPr>
              <w:t>қ</w:t>
            </w:r>
            <w:r>
              <w:rPr>
                <w:rFonts w:ascii="Times New Roman"/>
                <w:b w:val="false"/>
                <w:i w:val="false"/>
                <w:color w:val="000000"/>
                <w:sz w:val="20"/>
              </w:rPr>
              <w:t>тыру ж</w:t>
            </w:r>
            <w:r>
              <w:rPr>
                <w:rFonts w:ascii="Times New Roman"/>
                <w:b w:val="false"/>
                <w:i w:val="false"/>
                <w:color w:val="000000"/>
                <w:sz w:val="20"/>
              </w:rPr>
              <w:t>ә</w:t>
            </w:r>
            <w:r>
              <w:rPr>
                <w:rFonts w:ascii="Times New Roman"/>
                <w:b w:val="false"/>
                <w:i w:val="false"/>
                <w:color w:val="000000"/>
                <w:sz w:val="20"/>
              </w:rPr>
              <w:t>не спорт б</w:t>
            </w:r>
            <w:r>
              <w:rPr>
                <w:rFonts w:ascii="Times New Roman"/>
                <w:b w:val="false"/>
                <w:i w:val="false"/>
                <w:color w:val="000000"/>
                <w:sz w:val="20"/>
              </w:rPr>
              <w:t>ө</w:t>
            </w:r>
            <w:r>
              <w:rPr>
                <w:rFonts w:ascii="Times New Roman"/>
                <w:b w:val="false"/>
                <w:i w:val="false"/>
                <w:color w:val="000000"/>
                <w:sz w:val="20"/>
              </w:rPr>
              <w:t>лімі</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3791</w:t>
            </w:r>
          </w:p>
        </w:tc>
      </w:tr>
      <w:tr>
        <w:trPr>
          <w:trHeight w:val="72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алалы</w:t>
            </w:r>
            <w:r>
              <w:rPr>
                <w:rFonts w:ascii="Times New Roman"/>
                <w:b w:val="false"/>
                <w:i w:val="false"/>
                <w:color w:val="000000"/>
                <w:sz w:val="20"/>
              </w:rPr>
              <w:t>қ</w:t>
            </w:r>
            <w:r>
              <w:rPr>
                <w:rFonts w:ascii="Times New Roman"/>
                <w:b w:val="false"/>
                <w:i w:val="false"/>
                <w:color w:val="000000"/>
                <w:sz w:val="20"/>
              </w:rPr>
              <w:t>) де</w:t>
            </w:r>
            <w:r>
              <w:rPr>
                <w:rFonts w:ascii="Times New Roman"/>
                <w:b w:val="false"/>
                <w:i w:val="false"/>
                <w:color w:val="000000"/>
                <w:sz w:val="20"/>
              </w:rPr>
              <w:t>ң</w:t>
            </w:r>
            <w:r>
              <w:rPr>
                <w:rFonts w:ascii="Times New Roman"/>
                <w:b w:val="false"/>
                <w:i w:val="false"/>
                <w:color w:val="000000"/>
                <w:sz w:val="20"/>
              </w:rPr>
              <w:t>гейде спортты</w:t>
            </w:r>
            <w:r>
              <w:rPr>
                <w:rFonts w:ascii="Times New Roman"/>
                <w:b w:val="false"/>
                <w:i w:val="false"/>
                <w:color w:val="000000"/>
                <w:sz w:val="20"/>
              </w:rPr>
              <w:t>қ</w:t>
            </w:r>
            <w:r>
              <w:rPr>
                <w:rFonts w:ascii="Times New Roman"/>
                <w:b w:val="false"/>
                <w:i w:val="false"/>
                <w:color w:val="000000"/>
                <w:sz w:val="20"/>
              </w:rPr>
              <w:t xml:space="preserve"> жарыстар </w:t>
            </w:r>
            <w:r>
              <w:rPr>
                <w:rFonts w:ascii="Times New Roman"/>
                <w:b w:val="false"/>
                <w:i w:val="false"/>
                <w:color w:val="000000"/>
                <w:sz w:val="20"/>
              </w:rPr>
              <w:t>ө</w:t>
            </w:r>
            <w:r>
              <w:rPr>
                <w:rFonts w:ascii="Times New Roman"/>
                <w:b w:val="false"/>
                <w:i w:val="false"/>
                <w:color w:val="000000"/>
                <w:sz w:val="20"/>
              </w:rPr>
              <w:t>ткiзу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2574</w:t>
            </w:r>
          </w:p>
        </w:tc>
      </w:tr>
      <w:tr>
        <w:trPr>
          <w:trHeight w:val="108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w:t>
            </w:r>
            <w:r>
              <w:rPr>
                <w:rFonts w:ascii="Times New Roman"/>
                <w:b w:val="false"/>
                <w:i w:val="false"/>
                <w:color w:val="000000"/>
                <w:sz w:val="20"/>
              </w:rPr>
              <w:t>рт</w:t>
            </w:r>
            <w:r>
              <w:rPr>
                <w:rFonts w:ascii="Times New Roman"/>
                <w:b w:val="false"/>
                <w:i w:val="false"/>
                <w:color w:val="000000"/>
                <w:sz w:val="20"/>
              </w:rPr>
              <w:t>ү</w:t>
            </w:r>
            <w:r>
              <w:rPr>
                <w:rFonts w:ascii="Times New Roman"/>
                <w:b w:val="false"/>
                <w:i w:val="false"/>
                <w:color w:val="000000"/>
                <w:sz w:val="20"/>
              </w:rPr>
              <w:t>рлi спорт т</w:t>
            </w:r>
            <w:r>
              <w:rPr>
                <w:rFonts w:ascii="Times New Roman"/>
                <w:b w:val="false"/>
                <w:i w:val="false"/>
                <w:color w:val="000000"/>
                <w:sz w:val="20"/>
              </w:rPr>
              <w:t>ү</w:t>
            </w:r>
            <w:r>
              <w:rPr>
                <w:rFonts w:ascii="Times New Roman"/>
                <w:b w:val="false"/>
                <w:i w:val="false"/>
                <w:color w:val="000000"/>
                <w:sz w:val="20"/>
              </w:rPr>
              <w:t>рлерi бойынша 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құ</w:t>
            </w:r>
            <w:r>
              <w:rPr>
                <w:rFonts w:ascii="Times New Roman"/>
                <w:b w:val="false"/>
                <w:i w:val="false"/>
                <w:color w:val="000000"/>
                <w:sz w:val="20"/>
              </w:rPr>
              <w:t>рама командаларыны</w:t>
            </w:r>
            <w:r>
              <w:rPr>
                <w:rFonts w:ascii="Times New Roman"/>
                <w:b w:val="false"/>
                <w:i w:val="false"/>
                <w:color w:val="000000"/>
                <w:sz w:val="20"/>
              </w:rPr>
              <w:t>ң</w:t>
            </w:r>
            <w:r>
              <w:rPr>
                <w:rFonts w:ascii="Times New Roman"/>
                <w:b w:val="false"/>
                <w:i w:val="false"/>
                <w:color w:val="000000"/>
                <w:sz w:val="20"/>
              </w:rPr>
              <w:t xml:space="preserve"> м</w:t>
            </w:r>
            <w:r>
              <w:rPr>
                <w:rFonts w:ascii="Times New Roman"/>
                <w:b w:val="false"/>
                <w:i w:val="false"/>
                <w:color w:val="000000"/>
                <w:sz w:val="20"/>
              </w:rPr>
              <w:t>ү</w:t>
            </w:r>
            <w:r>
              <w:rPr>
                <w:rFonts w:ascii="Times New Roman"/>
                <w:b w:val="false"/>
                <w:i w:val="false"/>
                <w:color w:val="000000"/>
                <w:sz w:val="20"/>
              </w:rPr>
              <w:t>шелерiн дайындау ж</w:t>
            </w:r>
            <w:r>
              <w:rPr>
                <w:rFonts w:ascii="Times New Roman"/>
                <w:b w:val="false"/>
                <w:i w:val="false"/>
                <w:color w:val="000000"/>
                <w:sz w:val="20"/>
              </w:rPr>
              <w:t>ә</w:t>
            </w:r>
            <w:r>
              <w:rPr>
                <w:rFonts w:ascii="Times New Roman"/>
                <w:b w:val="false"/>
                <w:i w:val="false"/>
                <w:color w:val="000000"/>
                <w:sz w:val="20"/>
              </w:rPr>
              <w:t>не оларды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спорт жарыстарына </w:t>
            </w:r>
            <w:r>
              <w:rPr>
                <w:rFonts w:ascii="Times New Roman"/>
                <w:b w:val="false"/>
                <w:i w:val="false"/>
                <w:color w:val="000000"/>
                <w:sz w:val="20"/>
              </w:rPr>
              <w:t>қ</w:t>
            </w:r>
            <w:r>
              <w:rPr>
                <w:rFonts w:ascii="Times New Roman"/>
                <w:b w:val="false"/>
                <w:i w:val="false"/>
                <w:color w:val="000000"/>
                <w:sz w:val="20"/>
              </w:rPr>
              <w:t>атысуы</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1217</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8</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ке</w:t>
            </w:r>
            <w:r>
              <w:rPr>
                <w:rFonts w:ascii="Times New Roman"/>
                <w:b w:val="false"/>
                <w:i w:val="false"/>
                <w:color w:val="000000"/>
                <w:sz w:val="20"/>
              </w:rPr>
              <w:t>ң</w:t>
            </w:r>
            <w:r>
              <w:rPr>
                <w:rFonts w:ascii="Times New Roman"/>
                <w:b w:val="false"/>
                <w:i w:val="false"/>
                <w:color w:val="000000"/>
                <w:sz w:val="20"/>
              </w:rPr>
              <w:t>iстiк</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24474</w:t>
            </w:r>
          </w:p>
        </w:tc>
      </w:tr>
      <w:tr>
        <w:trPr>
          <w:trHeight w:val="54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м</w:t>
            </w:r>
            <w:r>
              <w:rPr>
                <w:rFonts w:ascii="Times New Roman"/>
                <w:b w:val="false"/>
                <w:i w:val="false"/>
                <w:color w:val="000000"/>
                <w:sz w:val="20"/>
              </w:rPr>
              <w:t>ә</w:t>
            </w:r>
            <w:r>
              <w:rPr>
                <w:rFonts w:ascii="Times New Roman"/>
                <w:b w:val="false"/>
                <w:i w:val="false"/>
                <w:color w:val="000000"/>
                <w:sz w:val="20"/>
              </w:rPr>
              <w:t>дениет ж</w:t>
            </w:r>
            <w:r>
              <w:rPr>
                <w:rFonts w:ascii="Times New Roman"/>
                <w:b w:val="false"/>
                <w:i w:val="false"/>
                <w:color w:val="000000"/>
                <w:sz w:val="20"/>
              </w:rPr>
              <w:t>ә</w:t>
            </w:r>
            <w:r>
              <w:rPr>
                <w:rFonts w:ascii="Times New Roman"/>
                <w:b w:val="false"/>
                <w:i w:val="false"/>
                <w:color w:val="000000"/>
                <w:sz w:val="20"/>
              </w:rPr>
              <w:t>не тілдерді дамыту б</w:t>
            </w:r>
            <w:r>
              <w:rPr>
                <w:rFonts w:ascii="Times New Roman"/>
                <w:b w:val="false"/>
                <w:i w:val="false"/>
                <w:color w:val="000000"/>
                <w:sz w:val="20"/>
              </w:rPr>
              <w:t>ө</w:t>
            </w:r>
            <w:r>
              <w:rPr>
                <w:rFonts w:ascii="Times New Roman"/>
                <w:b w:val="false"/>
                <w:i w:val="false"/>
                <w:color w:val="000000"/>
                <w:sz w:val="20"/>
              </w:rPr>
              <w:t>лімі</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18579</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8</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3</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455</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алалы</w:t>
            </w:r>
            <w:r>
              <w:rPr>
                <w:rFonts w:ascii="Times New Roman"/>
                <w:b w:val="false"/>
                <w:i w:val="false"/>
                <w:color w:val="000000"/>
                <w:sz w:val="20"/>
              </w:rPr>
              <w:t>қ</w:t>
            </w:r>
            <w:r>
              <w:rPr>
                <w:rFonts w:ascii="Times New Roman"/>
                <w:b w:val="false"/>
                <w:i w:val="false"/>
                <w:color w:val="000000"/>
                <w:sz w:val="20"/>
              </w:rPr>
              <w:t>) кiтапханаларды</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ұ</w:t>
            </w:r>
            <w:r>
              <w:rPr>
                <w:rFonts w:ascii="Times New Roman"/>
                <w:b w:val="false"/>
                <w:i w:val="false"/>
                <w:color w:val="000000"/>
                <w:sz w:val="20"/>
              </w:rPr>
              <w:t>мыс iстеуi</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18043</w:t>
            </w:r>
          </w:p>
        </w:tc>
      </w:tr>
      <w:tr>
        <w:trPr>
          <w:trHeight w:val="9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халы</w:t>
            </w:r>
            <w:r>
              <w:rPr>
                <w:rFonts w:ascii="Times New Roman"/>
                <w:b w:val="false"/>
                <w:i w:val="false"/>
                <w:color w:val="000000"/>
                <w:sz w:val="20"/>
              </w:rPr>
              <w:t>қ</w:t>
            </w:r>
            <w:r>
              <w:rPr>
                <w:rFonts w:ascii="Times New Roman"/>
                <w:b w:val="false"/>
                <w:i w:val="false"/>
                <w:color w:val="000000"/>
                <w:sz w:val="20"/>
              </w:rPr>
              <w:t>тарыны</w:t>
            </w:r>
            <w:r>
              <w:rPr>
                <w:rFonts w:ascii="Times New Roman"/>
                <w:b w:val="false"/>
                <w:i w:val="false"/>
                <w:color w:val="000000"/>
                <w:sz w:val="20"/>
              </w:rPr>
              <w:t>ң</w:t>
            </w:r>
            <w:r>
              <w:rPr>
                <w:rFonts w:ascii="Times New Roman"/>
                <w:b w:val="false"/>
                <w:i w:val="false"/>
                <w:color w:val="000000"/>
                <w:sz w:val="20"/>
              </w:rPr>
              <w:t xml:space="preserve"> бас</w:t>
            </w:r>
            <w:r>
              <w:rPr>
                <w:rFonts w:ascii="Times New Roman"/>
                <w:b w:val="false"/>
                <w:i w:val="false"/>
                <w:color w:val="000000"/>
                <w:sz w:val="20"/>
              </w:rPr>
              <w:t>қ</w:t>
            </w:r>
            <w:r>
              <w:rPr>
                <w:rFonts w:ascii="Times New Roman"/>
                <w:b w:val="false"/>
                <w:i w:val="false"/>
                <w:color w:val="000000"/>
                <w:sz w:val="20"/>
              </w:rPr>
              <w:t>а да тілдерін дамыту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536</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456</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ішкі саясат б</w:t>
            </w:r>
            <w:r>
              <w:rPr>
                <w:rFonts w:ascii="Times New Roman"/>
                <w:b w:val="false"/>
                <w:i w:val="false"/>
                <w:color w:val="000000"/>
                <w:sz w:val="20"/>
              </w:rPr>
              <w:t>ө</w:t>
            </w:r>
            <w:r>
              <w:rPr>
                <w:rFonts w:ascii="Times New Roman"/>
                <w:b w:val="false"/>
                <w:i w:val="false"/>
                <w:color w:val="000000"/>
                <w:sz w:val="20"/>
              </w:rPr>
              <w:t>лімі</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5895</w:t>
            </w:r>
          </w:p>
        </w:tc>
      </w:tr>
      <w:tr>
        <w:trPr>
          <w:trHeight w:val="57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002</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4434</w:t>
            </w:r>
          </w:p>
        </w:tc>
      </w:tr>
      <w:tr>
        <w:trPr>
          <w:trHeight w:val="51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1461</w:t>
            </w:r>
          </w:p>
        </w:tc>
      </w:tr>
      <w:tr>
        <w:trPr>
          <w:trHeight w:val="67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дениет, спорт, туризм ж</w:t>
            </w:r>
            <w:r>
              <w:rPr>
                <w:rFonts w:ascii="Times New Roman"/>
                <w:b w:val="false"/>
                <w:i w:val="false"/>
                <w:color w:val="000000"/>
                <w:sz w:val="20"/>
              </w:rPr>
              <w:t>ә</w:t>
            </w:r>
            <w:r>
              <w:rPr>
                <w:rFonts w:ascii="Times New Roman"/>
                <w:b w:val="false"/>
                <w:i w:val="false"/>
                <w:color w:val="000000"/>
                <w:sz w:val="20"/>
              </w:rPr>
              <w:t>не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ке</w:t>
            </w:r>
            <w:r>
              <w:rPr>
                <w:rFonts w:ascii="Times New Roman"/>
                <w:b w:val="false"/>
                <w:i w:val="false"/>
                <w:color w:val="000000"/>
                <w:sz w:val="20"/>
              </w:rPr>
              <w:t>ң</w:t>
            </w:r>
            <w:r>
              <w:rPr>
                <w:rFonts w:ascii="Times New Roman"/>
                <w:b w:val="false"/>
                <w:i w:val="false"/>
                <w:color w:val="000000"/>
                <w:sz w:val="20"/>
              </w:rPr>
              <w:t xml:space="preserve">iстiктi </w:t>
            </w:r>
            <w:r>
              <w:rPr>
                <w:rFonts w:ascii="Times New Roman"/>
                <w:b w:val="false"/>
                <w:i w:val="false"/>
                <w:color w:val="000000"/>
                <w:sz w:val="20"/>
              </w:rPr>
              <w:t>ұ</w:t>
            </w:r>
            <w:r>
              <w:rPr>
                <w:rFonts w:ascii="Times New Roman"/>
                <w:b w:val="false"/>
                <w:i w:val="false"/>
                <w:color w:val="000000"/>
                <w:sz w:val="20"/>
              </w:rPr>
              <w:t>йымдастыру ж</w:t>
            </w:r>
            <w:r>
              <w:rPr>
                <w:rFonts w:ascii="Times New Roman"/>
                <w:b w:val="false"/>
                <w:i w:val="false"/>
                <w:color w:val="000000"/>
                <w:sz w:val="20"/>
              </w:rPr>
              <w:t>ө</w:t>
            </w:r>
            <w:r>
              <w:rPr>
                <w:rFonts w:ascii="Times New Roman"/>
                <w:b w:val="false"/>
                <w:i w:val="false"/>
                <w:color w:val="000000"/>
                <w:sz w:val="20"/>
              </w:rPr>
              <w:t xml:space="preserve">нiндегi </w:t>
            </w: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қ</w:t>
            </w:r>
            <w:r>
              <w:rPr>
                <w:rFonts w:ascii="Times New Roman"/>
                <w:b w:val="false"/>
                <w:i w:val="false"/>
                <w:color w:val="000000"/>
                <w:sz w:val="20"/>
              </w:rPr>
              <w:t>ызметтер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13623</w:t>
            </w:r>
          </w:p>
        </w:tc>
      </w:tr>
      <w:tr>
        <w:trPr>
          <w:trHeight w:val="51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м</w:t>
            </w:r>
            <w:r>
              <w:rPr>
                <w:rFonts w:ascii="Times New Roman"/>
                <w:b w:val="false"/>
                <w:i w:val="false"/>
                <w:color w:val="000000"/>
                <w:sz w:val="20"/>
              </w:rPr>
              <w:t>ә</w:t>
            </w:r>
            <w:r>
              <w:rPr>
                <w:rFonts w:ascii="Times New Roman"/>
                <w:b w:val="false"/>
                <w:i w:val="false"/>
                <w:color w:val="000000"/>
                <w:sz w:val="20"/>
              </w:rPr>
              <w:t>дениет ж</w:t>
            </w:r>
            <w:r>
              <w:rPr>
                <w:rFonts w:ascii="Times New Roman"/>
                <w:b w:val="false"/>
                <w:i w:val="false"/>
                <w:color w:val="000000"/>
                <w:sz w:val="20"/>
              </w:rPr>
              <w:t>ә</w:t>
            </w:r>
            <w:r>
              <w:rPr>
                <w:rFonts w:ascii="Times New Roman"/>
                <w:b w:val="false"/>
                <w:i w:val="false"/>
                <w:color w:val="000000"/>
                <w:sz w:val="20"/>
              </w:rPr>
              <w:t>не тілдерді дамыту б</w:t>
            </w:r>
            <w:r>
              <w:rPr>
                <w:rFonts w:ascii="Times New Roman"/>
                <w:b w:val="false"/>
                <w:i w:val="false"/>
                <w:color w:val="000000"/>
                <w:sz w:val="20"/>
              </w:rPr>
              <w:t>ө</w:t>
            </w:r>
            <w:r>
              <w:rPr>
                <w:rFonts w:ascii="Times New Roman"/>
                <w:b w:val="false"/>
                <w:i w:val="false"/>
                <w:color w:val="000000"/>
                <w:sz w:val="20"/>
              </w:rPr>
              <w:t>лімі</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5460</w:t>
            </w:r>
          </w:p>
        </w:tc>
      </w:tr>
      <w:tr>
        <w:trPr>
          <w:trHeight w:val="85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тілдерді ж</w:t>
            </w:r>
            <w:r>
              <w:rPr>
                <w:rFonts w:ascii="Times New Roman"/>
                <w:b w:val="false"/>
                <w:i w:val="false"/>
                <w:color w:val="000000"/>
                <w:sz w:val="20"/>
              </w:rPr>
              <w:t>ә</w:t>
            </w:r>
            <w:r>
              <w:rPr>
                <w:rFonts w:ascii="Times New Roman"/>
                <w:b w:val="false"/>
                <w:i w:val="false"/>
                <w:color w:val="000000"/>
                <w:sz w:val="20"/>
              </w:rPr>
              <w:t>не м</w:t>
            </w:r>
            <w:r>
              <w:rPr>
                <w:rFonts w:ascii="Times New Roman"/>
                <w:b w:val="false"/>
                <w:i w:val="false"/>
                <w:color w:val="000000"/>
                <w:sz w:val="20"/>
              </w:rPr>
              <w:t>ә</w:t>
            </w:r>
            <w:r>
              <w:rPr>
                <w:rFonts w:ascii="Times New Roman"/>
                <w:b w:val="false"/>
                <w:i w:val="false"/>
                <w:color w:val="000000"/>
                <w:sz w:val="20"/>
              </w:rPr>
              <w:t>дениетті дамыту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5460</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456</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ішкі саясат б</w:t>
            </w:r>
            <w:r>
              <w:rPr>
                <w:rFonts w:ascii="Times New Roman"/>
                <w:b w:val="false"/>
                <w:i w:val="false"/>
                <w:color w:val="000000"/>
                <w:sz w:val="20"/>
              </w:rPr>
              <w:t>ө</w:t>
            </w:r>
            <w:r>
              <w:rPr>
                <w:rFonts w:ascii="Times New Roman"/>
                <w:b w:val="false"/>
                <w:i w:val="false"/>
                <w:color w:val="000000"/>
                <w:sz w:val="20"/>
              </w:rPr>
              <w:t>лімі</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4731</w:t>
            </w:r>
          </w:p>
        </w:tc>
      </w:tr>
      <w:tr>
        <w:trPr>
          <w:trHeight w:val="115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4225</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өң</w:t>
            </w:r>
            <w:r>
              <w:rPr>
                <w:rFonts w:ascii="Times New Roman"/>
                <w:b w:val="false"/>
                <w:i w:val="false"/>
                <w:color w:val="000000"/>
                <w:sz w:val="20"/>
              </w:rPr>
              <w:t>ірлік ба</w:t>
            </w:r>
            <w:r>
              <w:rPr>
                <w:rFonts w:ascii="Times New Roman"/>
                <w:b w:val="false"/>
                <w:i w:val="false"/>
                <w:color w:val="000000"/>
                <w:sz w:val="20"/>
              </w:rPr>
              <w:t>ғ</w:t>
            </w:r>
            <w:r>
              <w:rPr>
                <w:rFonts w:ascii="Times New Roman"/>
                <w:b w:val="false"/>
                <w:i w:val="false"/>
                <w:color w:val="000000"/>
                <w:sz w:val="20"/>
              </w:rPr>
              <w:t>дарламаларды iске асыру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437</w:t>
            </w:r>
          </w:p>
        </w:tc>
      </w:tr>
      <w:tr>
        <w:trPr>
          <w:trHeight w:val="46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w:t>
            </w:r>
            <w:r>
              <w:rPr>
                <w:rFonts w:ascii="Times New Roman"/>
                <w:b w:val="false"/>
                <w:i w:val="false"/>
                <w:color w:val="000000"/>
                <w:sz w:val="20"/>
              </w:rPr>
              <w:t>қ</w:t>
            </w: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жара</w:t>
            </w:r>
            <w:r>
              <w:rPr>
                <w:rFonts w:ascii="Times New Roman"/>
                <w:b w:val="false"/>
                <w:i w:val="false"/>
                <w:color w:val="000000"/>
                <w:sz w:val="20"/>
              </w:rPr>
              <w:t>қ</w:t>
            </w:r>
            <w:r>
              <w:rPr>
                <w:rFonts w:ascii="Times New Roman"/>
                <w:b w:val="false"/>
                <w:i w:val="false"/>
                <w:color w:val="000000"/>
                <w:sz w:val="20"/>
              </w:rPr>
              <w:t>тандыру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69</w:t>
            </w:r>
          </w:p>
        </w:tc>
      </w:tr>
      <w:tr>
        <w:trPr>
          <w:trHeight w:val="6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465</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Дене шыны</w:t>
            </w:r>
            <w:r>
              <w:rPr>
                <w:rFonts w:ascii="Times New Roman"/>
                <w:b w:val="false"/>
                <w:i w:val="false"/>
                <w:color w:val="000000"/>
                <w:sz w:val="20"/>
              </w:rPr>
              <w:t>қ</w:t>
            </w:r>
            <w:r>
              <w:rPr>
                <w:rFonts w:ascii="Times New Roman"/>
                <w:b w:val="false"/>
                <w:i w:val="false"/>
                <w:color w:val="000000"/>
                <w:sz w:val="20"/>
              </w:rPr>
              <w:t>тыру ж</w:t>
            </w:r>
            <w:r>
              <w:rPr>
                <w:rFonts w:ascii="Times New Roman"/>
                <w:b w:val="false"/>
                <w:i w:val="false"/>
                <w:color w:val="000000"/>
                <w:sz w:val="20"/>
              </w:rPr>
              <w:t>ә</w:t>
            </w:r>
            <w:r>
              <w:rPr>
                <w:rFonts w:ascii="Times New Roman"/>
                <w:b w:val="false"/>
                <w:i w:val="false"/>
                <w:color w:val="000000"/>
                <w:sz w:val="20"/>
              </w:rPr>
              <w:t>не спорт б</w:t>
            </w:r>
            <w:r>
              <w:rPr>
                <w:rFonts w:ascii="Times New Roman"/>
                <w:b w:val="false"/>
                <w:i w:val="false"/>
                <w:color w:val="000000"/>
                <w:sz w:val="20"/>
              </w:rPr>
              <w:t>ө</w:t>
            </w:r>
            <w:r>
              <w:rPr>
                <w:rFonts w:ascii="Times New Roman"/>
                <w:b w:val="false"/>
                <w:i w:val="false"/>
                <w:color w:val="000000"/>
                <w:sz w:val="20"/>
              </w:rPr>
              <w:t>лімі</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3432</w:t>
            </w:r>
          </w:p>
        </w:tc>
      </w:tr>
      <w:tr>
        <w:trPr>
          <w:trHeight w:val="87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3432</w:t>
            </w:r>
          </w:p>
        </w:tc>
      </w:tr>
      <w:tr>
        <w:trPr>
          <w:trHeight w:val="108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 xml:space="preserve">ы, ерекше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алатын таби</w:t>
            </w:r>
            <w:r>
              <w:rPr>
                <w:rFonts w:ascii="Times New Roman"/>
                <w:b w:val="false"/>
                <w:i w:val="false"/>
                <w:color w:val="000000"/>
                <w:sz w:val="20"/>
              </w:rPr>
              <w:t>ғ</w:t>
            </w:r>
            <w:r>
              <w:rPr>
                <w:rFonts w:ascii="Times New Roman"/>
                <w:b w:val="false"/>
                <w:i w:val="false"/>
                <w:color w:val="000000"/>
                <w:sz w:val="20"/>
              </w:rPr>
              <w:t>и аума</w:t>
            </w:r>
            <w:r>
              <w:rPr>
                <w:rFonts w:ascii="Times New Roman"/>
                <w:b w:val="false"/>
                <w:i w:val="false"/>
                <w:color w:val="000000"/>
                <w:sz w:val="20"/>
              </w:rPr>
              <w:t>қ</w:t>
            </w:r>
            <w:r>
              <w:rPr>
                <w:rFonts w:ascii="Times New Roman"/>
                <w:b w:val="false"/>
                <w:i w:val="false"/>
                <w:color w:val="000000"/>
                <w:sz w:val="20"/>
              </w:rPr>
              <w:t xml:space="preserve">тар, </w:t>
            </w:r>
            <w:r>
              <w:rPr>
                <w:rFonts w:ascii="Times New Roman"/>
                <w:b w:val="false"/>
                <w:i w:val="false"/>
                <w:color w:val="000000"/>
                <w:sz w:val="20"/>
              </w:rPr>
              <w:t>қ</w:t>
            </w:r>
            <w:r>
              <w:rPr>
                <w:rFonts w:ascii="Times New Roman"/>
                <w:b w:val="false"/>
                <w:i w:val="false"/>
                <w:color w:val="000000"/>
                <w:sz w:val="20"/>
              </w:rPr>
              <w:t>орша</w:t>
            </w:r>
            <w:r>
              <w:rPr>
                <w:rFonts w:ascii="Times New Roman"/>
                <w:b w:val="false"/>
                <w:i w:val="false"/>
                <w:color w:val="000000"/>
                <w:sz w:val="20"/>
              </w:rPr>
              <w:t>ғ</w:t>
            </w:r>
            <w:r>
              <w:rPr>
                <w:rFonts w:ascii="Times New Roman"/>
                <w:b w:val="false"/>
                <w:i w:val="false"/>
                <w:color w:val="000000"/>
                <w:sz w:val="20"/>
              </w:rPr>
              <w:t>ан ортаны ж</w:t>
            </w:r>
            <w:r>
              <w:rPr>
                <w:rFonts w:ascii="Times New Roman"/>
                <w:b w:val="false"/>
                <w:i w:val="false"/>
                <w:color w:val="000000"/>
                <w:sz w:val="20"/>
              </w:rPr>
              <w:t>ә</w:t>
            </w:r>
            <w:r>
              <w:rPr>
                <w:rFonts w:ascii="Times New Roman"/>
                <w:b w:val="false"/>
                <w:i w:val="false"/>
                <w:color w:val="000000"/>
                <w:sz w:val="20"/>
              </w:rPr>
              <w:t>не жануарлар д</w:t>
            </w:r>
            <w:r>
              <w:rPr>
                <w:rFonts w:ascii="Times New Roman"/>
                <w:b w:val="false"/>
                <w:i w:val="false"/>
                <w:color w:val="000000"/>
                <w:sz w:val="20"/>
              </w:rPr>
              <w:t>ү</w:t>
            </w:r>
            <w:r>
              <w:rPr>
                <w:rFonts w:ascii="Times New Roman"/>
                <w:b w:val="false"/>
                <w:i w:val="false"/>
                <w:color w:val="000000"/>
                <w:sz w:val="20"/>
              </w:rPr>
              <w:t xml:space="preserve">ниесін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 xml:space="preserve">ау, жер </w:t>
            </w:r>
            <w:r>
              <w:rPr>
                <w:rFonts w:ascii="Times New Roman"/>
                <w:b w:val="false"/>
                <w:i w:val="false"/>
                <w:color w:val="000000"/>
                <w:sz w:val="20"/>
              </w:rPr>
              <w:t>қ</w:t>
            </w:r>
            <w:r>
              <w:rPr>
                <w:rFonts w:ascii="Times New Roman"/>
                <w:b w:val="false"/>
                <w:i w:val="false"/>
                <w:color w:val="000000"/>
                <w:sz w:val="20"/>
              </w:rPr>
              <w:t>атынастары</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196797</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10</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w:t>
            </w:r>
            <w:r>
              <w:rPr>
                <w:rFonts w:ascii="Times New Roman"/>
                <w:b w:val="false"/>
                <w:i w:val="false"/>
                <w:color w:val="000000"/>
                <w:sz w:val="20"/>
              </w:rPr>
              <w:t>ғ</w:t>
            </w:r>
            <w:r>
              <w:rPr>
                <w:rFonts w:ascii="Times New Roman"/>
                <w:b w:val="false"/>
                <w:i w:val="false"/>
                <w:color w:val="000000"/>
                <w:sz w:val="20"/>
              </w:rPr>
              <w:t>ы</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18650</w:t>
            </w:r>
          </w:p>
        </w:tc>
      </w:tr>
      <w:tr>
        <w:trPr>
          <w:trHeight w:val="75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453</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экономика ж</w:t>
            </w:r>
            <w:r>
              <w:rPr>
                <w:rFonts w:ascii="Times New Roman"/>
                <w:b w:val="false"/>
                <w:i w:val="false"/>
                <w:color w:val="000000"/>
                <w:sz w:val="20"/>
              </w:rPr>
              <w:t>ә</w:t>
            </w:r>
            <w:r>
              <w:rPr>
                <w:rFonts w:ascii="Times New Roman"/>
                <w:b w:val="false"/>
                <w:i w:val="false"/>
                <w:color w:val="000000"/>
                <w:sz w:val="20"/>
              </w:rPr>
              <w:t>не бюджеттік жоспарлау б</w:t>
            </w:r>
            <w:r>
              <w:rPr>
                <w:rFonts w:ascii="Times New Roman"/>
                <w:b w:val="false"/>
                <w:i w:val="false"/>
                <w:color w:val="000000"/>
                <w:sz w:val="20"/>
              </w:rPr>
              <w:t>ө</w:t>
            </w:r>
            <w:r>
              <w:rPr>
                <w:rFonts w:ascii="Times New Roman"/>
                <w:b w:val="false"/>
                <w:i w:val="false"/>
                <w:color w:val="000000"/>
                <w:sz w:val="20"/>
              </w:rPr>
              <w:t>лімі</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3167</w:t>
            </w:r>
          </w:p>
        </w:tc>
      </w:tr>
      <w:tr>
        <w:trPr>
          <w:trHeight w:val="12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099</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3167</w:t>
            </w:r>
          </w:p>
        </w:tc>
      </w:tr>
      <w:tr>
        <w:trPr>
          <w:trHeight w:val="72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462</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ауыл шаруашылы</w:t>
            </w:r>
            <w:r>
              <w:rPr>
                <w:rFonts w:ascii="Times New Roman"/>
                <w:b w:val="false"/>
                <w:i w:val="false"/>
                <w:color w:val="000000"/>
                <w:sz w:val="20"/>
              </w:rPr>
              <w:t>ғ</w:t>
            </w:r>
            <w:r>
              <w:rPr>
                <w:rFonts w:ascii="Times New Roman"/>
                <w:b w:val="false"/>
                <w:i w:val="false"/>
                <w:color w:val="000000"/>
                <w:sz w:val="20"/>
              </w:rPr>
              <w:t>ы б</w:t>
            </w:r>
            <w:r>
              <w:rPr>
                <w:rFonts w:ascii="Times New Roman"/>
                <w:b w:val="false"/>
                <w:i w:val="false"/>
                <w:color w:val="000000"/>
                <w:sz w:val="20"/>
              </w:rPr>
              <w:t>ө</w:t>
            </w:r>
            <w:r>
              <w:rPr>
                <w:rFonts w:ascii="Times New Roman"/>
                <w:b w:val="false"/>
                <w:i w:val="false"/>
                <w:color w:val="000000"/>
                <w:sz w:val="20"/>
              </w:rPr>
              <w:t>лімі</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10516</w:t>
            </w:r>
          </w:p>
        </w:tc>
      </w:tr>
      <w:tr>
        <w:trPr>
          <w:trHeight w:val="70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w:t>
            </w:r>
            <w:r>
              <w:rPr>
                <w:rFonts w:ascii="Times New Roman"/>
                <w:b w:val="false"/>
                <w:i w:val="false"/>
                <w:color w:val="000000"/>
                <w:sz w:val="20"/>
              </w:rPr>
              <w:t>гейде ауыл шаруашылы</w:t>
            </w:r>
            <w:r>
              <w:rPr>
                <w:rFonts w:ascii="Times New Roman"/>
                <w:b w:val="false"/>
                <w:i w:val="false"/>
                <w:color w:val="000000"/>
                <w:sz w:val="20"/>
              </w:rPr>
              <w:t>ғ</w:t>
            </w:r>
            <w:r>
              <w:rPr>
                <w:rFonts w:ascii="Times New Roman"/>
                <w:b w:val="false"/>
                <w:i w:val="false"/>
                <w:color w:val="000000"/>
                <w:sz w:val="20"/>
              </w:rPr>
              <w:t>ы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10516</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473</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ветеринария б</w:t>
            </w:r>
            <w:r>
              <w:rPr>
                <w:rFonts w:ascii="Times New Roman"/>
                <w:b w:val="false"/>
                <w:i w:val="false"/>
                <w:color w:val="000000"/>
                <w:sz w:val="20"/>
              </w:rPr>
              <w:t>ө</w:t>
            </w:r>
            <w:r>
              <w:rPr>
                <w:rFonts w:ascii="Times New Roman"/>
                <w:b w:val="false"/>
                <w:i w:val="false"/>
                <w:color w:val="000000"/>
                <w:sz w:val="20"/>
              </w:rPr>
              <w:t>лімі</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4967</w:t>
            </w:r>
          </w:p>
        </w:tc>
      </w:tr>
      <w:tr>
        <w:trPr>
          <w:trHeight w:val="9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ветеринария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4767</w:t>
            </w:r>
          </w:p>
        </w:tc>
      </w:tr>
      <w:tr>
        <w:trPr>
          <w:trHeight w:val="66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w:t>
            </w:r>
            <w:r>
              <w:rPr>
                <w:rFonts w:ascii="Times New Roman"/>
                <w:b w:val="false"/>
                <w:i w:val="false"/>
                <w:color w:val="000000"/>
                <w:sz w:val="20"/>
              </w:rPr>
              <w:t>қ</w:t>
            </w: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жара</w:t>
            </w:r>
            <w:r>
              <w:rPr>
                <w:rFonts w:ascii="Times New Roman"/>
                <w:b w:val="false"/>
                <w:i w:val="false"/>
                <w:color w:val="000000"/>
                <w:sz w:val="20"/>
              </w:rPr>
              <w:t>қ</w:t>
            </w:r>
            <w:r>
              <w:rPr>
                <w:rFonts w:ascii="Times New Roman"/>
                <w:b w:val="false"/>
                <w:i w:val="false"/>
                <w:color w:val="000000"/>
                <w:sz w:val="20"/>
              </w:rPr>
              <w:t>тандыру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w:t>
            </w:r>
            <w:r>
              <w:rPr>
                <w:rFonts w:ascii="Times New Roman"/>
                <w:b w:val="false"/>
                <w:i w:val="false"/>
                <w:color w:val="000000"/>
                <w:sz w:val="20"/>
              </w:rPr>
              <w:t>ғ</w:t>
            </w:r>
            <w:r>
              <w:rPr>
                <w:rFonts w:ascii="Times New Roman"/>
                <w:b w:val="false"/>
                <w:i w:val="false"/>
                <w:color w:val="000000"/>
                <w:sz w:val="20"/>
              </w:rPr>
              <w:t>ы</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56237</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xml:space="preserve">) </w:t>
            </w:r>
            <w:r>
              <w:rPr>
                <w:rFonts w:ascii="Times New Roman"/>
                <w:b w:val="false"/>
                <w:i w:val="false"/>
                <w:color w:val="000000"/>
                <w:sz w:val="20"/>
              </w:rPr>
              <w:t>құ</w:t>
            </w:r>
            <w:r>
              <w:rPr>
                <w:rFonts w:ascii="Times New Roman"/>
                <w:b w:val="false"/>
                <w:i w:val="false"/>
                <w:color w:val="000000"/>
                <w:sz w:val="20"/>
              </w:rPr>
              <w:t>рылыс б</w:t>
            </w:r>
            <w:r>
              <w:rPr>
                <w:rFonts w:ascii="Times New Roman"/>
                <w:b w:val="false"/>
                <w:i w:val="false"/>
                <w:color w:val="000000"/>
                <w:sz w:val="20"/>
              </w:rPr>
              <w:t>ө</w:t>
            </w:r>
            <w:r>
              <w:rPr>
                <w:rFonts w:ascii="Times New Roman"/>
                <w:b w:val="false"/>
                <w:i w:val="false"/>
                <w:color w:val="000000"/>
                <w:sz w:val="20"/>
              </w:rPr>
              <w:t>лімі</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56237</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012</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шаруашылығының объектілерін дамыту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56237</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 </w:t>
            </w:r>
            <w:r>
              <w:rPr>
                <w:rFonts w:ascii="Times New Roman"/>
                <w:b w:val="false"/>
                <w:i w:val="false"/>
                <w:color w:val="000000"/>
                <w:sz w:val="20"/>
              </w:rPr>
              <w:t>қ</w:t>
            </w:r>
            <w:r>
              <w:rPr>
                <w:rFonts w:ascii="Times New Roman"/>
                <w:b w:val="false"/>
                <w:i w:val="false"/>
                <w:color w:val="000000"/>
                <w:sz w:val="20"/>
              </w:rPr>
              <w:t>атынастары</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5422</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10</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463</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xml:space="preserve">) жер </w:t>
            </w:r>
            <w:r>
              <w:rPr>
                <w:rFonts w:ascii="Times New Roman"/>
                <w:b w:val="false"/>
                <w:i w:val="false"/>
                <w:color w:val="000000"/>
                <w:sz w:val="20"/>
              </w:rPr>
              <w:t>қ</w:t>
            </w:r>
            <w:r>
              <w:rPr>
                <w:rFonts w:ascii="Times New Roman"/>
                <w:b w:val="false"/>
                <w:i w:val="false"/>
                <w:color w:val="000000"/>
                <w:sz w:val="20"/>
              </w:rPr>
              <w:t>атынастары б</w:t>
            </w:r>
            <w:r>
              <w:rPr>
                <w:rFonts w:ascii="Times New Roman"/>
                <w:b w:val="false"/>
                <w:i w:val="false"/>
                <w:color w:val="000000"/>
                <w:sz w:val="20"/>
              </w:rPr>
              <w:t>ө</w:t>
            </w:r>
            <w:r>
              <w:rPr>
                <w:rFonts w:ascii="Times New Roman"/>
                <w:b w:val="false"/>
                <w:i w:val="false"/>
                <w:color w:val="000000"/>
                <w:sz w:val="20"/>
              </w:rPr>
              <w:t>лімі</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5422</w:t>
            </w:r>
          </w:p>
        </w:tc>
      </w:tr>
      <w:tr>
        <w:trPr>
          <w:trHeight w:val="96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маңызы бар </w:t>
            </w:r>
            <w:r>
              <w:rPr>
                <w:rFonts w:ascii="Times New Roman"/>
                <w:b w:val="false"/>
                <w:i w:val="false"/>
                <w:color w:val="000000"/>
                <w:sz w:val="20"/>
              </w:rPr>
              <w:t>қ</w:t>
            </w:r>
            <w:r>
              <w:rPr>
                <w:rFonts w:ascii="Times New Roman"/>
                <w:b w:val="false"/>
                <w:i w:val="false"/>
                <w:color w:val="000000"/>
                <w:sz w:val="20"/>
              </w:rPr>
              <w:t>ала) аума</w:t>
            </w:r>
            <w:r>
              <w:rPr>
                <w:rFonts w:ascii="Times New Roman"/>
                <w:b w:val="false"/>
                <w:i w:val="false"/>
                <w:color w:val="000000"/>
                <w:sz w:val="20"/>
              </w:rPr>
              <w:t>ғ</w:t>
            </w:r>
            <w:r>
              <w:rPr>
                <w:rFonts w:ascii="Times New Roman"/>
                <w:b w:val="false"/>
                <w:i w:val="false"/>
                <w:color w:val="000000"/>
                <w:sz w:val="20"/>
              </w:rPr>
              <w:t xml:space="preserve">ында жер </w:t>
            </w:r>
            <w:r>
              <w:rPr>
                <w:rFonts w:ascii="Times New Roman"/>
                <w:b w:val="false"/>
                <w:i w:val="false"/>
                <w:color w:val="000000"/>
                <w:sz w:val="20"/>
              </w:rPr>
              <w:t>қ</w:t>
            </w:r>
            <w:r>
              <w:rPr>
                <w:rFonts w:ascii="Times New Roman"/>
                <w:b w:val="false"/>
                <w:i w:val="false"/>
                <w:color w:val="000000"/>
                <w:sz w:val="20"/>
              </w:rPr>
              <w:t>атынастарын реттеу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5422</w:t>
            </w:r>
          </w:p>
        </w:tc>
      </w:tr>
      <w:tr>
        <w:trPr>
          <w:trHeight w:val="88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ы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орша</w:t>
            </w:r>
            <w:r>
              <w:rPr>
                <w:rFonts w:ascii="Times New Roman"/>
                <w:b w:val="false"/>
                <w:i w:val="false"/>
                <w:color w:val="000000"/>
                <w:sz w:val="20"/>
              </w:rPr>
              <w:t>ғ</w:t>
            </w:r>
            <w:r>
              <w:rPr>
                <w:rFonts w:ascii="Times New Roman"/>
                <w:b w:val="false"/>
                <w:i w:val="false"/>
                <w:color w:val="000000"/>
                <w:sz w:val="20"/>
              </w:rPr>
              <w:t xml:space="preserve">ан ортаны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 xml:space="preserve">ау мен жер </w:t>
            </w:r>
            <w:r>
              <w:rPr>
                <w:rFonts w:ascii="Times New Roman"/>
                <w:b w:val="false"/>
                <w:i w:val="false"/>
                <w:color w:val="000000"/>
                <w:sz w:val="20"/>
              </w:rPr>
              <w:t>қ</w:t>
            </w:r>
            <w:r>
              <w:rPr>
                <w:rFonts w:ascii="Times New Roman"/>
                <w:b w:val="false"/>
                <w:i w:val="false"/>
                <w:color w:val="000000"/>
                <w:sz w:val="20"/>
              </w:rPr>
              <w:t>атынастары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қ</w:t>
            </w:r>
            <w:r>
              <w:rPr>
                <w:rFonts w:ascii="Times New Roman"/>
                <w:b w:val="false"/>
                <w:i w:val="false"/>
                <w:color w:val="000000"/>
                <w:sz w:val="20"/>
              </w:rPr>
              <w:t>ызметтер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116488</w:t>
            </w:r>
          </w:p>
        </w:tc>
      </w:tr>
      <w:tr>
        <w:trPr>
          <w:trHeight w:val="72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м</w:t>
            </w:r>
            <w:r>
              <w:rPr>
                <w:rFonts w:ascii="Times New Roman"/>
                <w:b w:val="false"/>
                <w:i w:val="false"/>
                <w:color w:val="000000"/>
                <w:sz w:val="20"/>
              </w:rPr>
              <w:t>ә</w:t>
            </w:r>
            <w:r>
              <w:rPr>
                <w:rFonts w:ascii="Times New Roman"/>
                <w:b w:val="false"/>
                <w:i w:val="false"/>
                <w:color w:val="000000"/>
                <w:sz w:val="20"/>
              </w:rPr>
              <w:t>дениет ж</w:t>
            </w:r>
            <w:r>
              <w:rPr>
                <w:rFonts w:ascii="Times New Roman"/>
                <w:b w:val="false"/>
                <w:i w:val="false"/>
                <w:color w:val="000000"/>
                <w:sz w:val="20"/>
              </w:rPr>
              <w:t>ә</w:t>
            </w:r>
            <w:r>
              <w:rPr>
                <w:rFonts w:ascii="Times New Roman"/>
                <w:b w:val="false"/>
                <w:i w:val="false"/>
                <w:color w:val="000000"/>
                <w:sz w:val="20"/>
              </w:rPr>
              <w:t>не тілдерді дамыту б</w:t>
            </w:r>
            <w:r>
              <w:rPr>
                <w:rFonts w:ascii="Times New Roman"/>
                <w:b w:val="false"/>
                <w:i w:val="false"/>
                <w:color w:val="000000"/>
                <w:sz w:val="20"/>
              </w:rPr>
              <w:t>ө</w:t>
            </w:r>
            <w:r>
              <w:rPr>
                <w:rFonts w:ascii="Times New Roman"/>
                <w:b w:val="false"/>
                <w:i w:val="false"/>
                <w:color w:val="000000"/>
                <w:sz w:val="20"/>
              </w:rPr>
              <w:t>лімі</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104481</w:t>
            </w:r>
          </w:p>
        </w:tc>
      </w:tr>
      <w:tr>
        <w:trPr>
          <w:trHeight w:val="12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104481</w:t>
            </w:r>
          </w:p>
        </w:tc>
      </w:tr>
      <w:tr>
        <w:trPr>
          <w:trHeight w:val="69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473</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ветеринария б</w:t>
            </w:r>
            <w:r>
              <w:rPr>
                <w:rFonts w:ascii="Times New Roman"/>
                <w:b w:val="false"/>
                <w:i w:val="false"/>
                <w:color w:val="000000"/>
                <w:sz w:val="20"/>
              </w:rPr>
              <w:t>ө</w:t>
            </w:r>
            <w:r>
              <w:rPr>
                <w:rFonts w:ascii="Times New Roman"/>
                <w:b w:val="false"/>
                <w:i w:val="false"/>
                <w:color w:val="000000"/>
                <w:sz w:val="20"/>
              </w:rPr>
              <w:t>лімі</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12007</w:t>
            </w:r>
          </w:p>
        </w:tc>
      </w:tr>
      <w:tr>
        <w:trPr>
          <w:trHeight w:val="39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іс-шалалар жүргізу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12007</w:t>
            </w:r>
          </w:p>
        </w:tc>
      </w:tr>
      <w:tr>
        <w:trPr>
          <w:trHeight w:val="69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w:t>
            </w:r>
            <w:r>
              <w:rPr>
                <w:rFonts w:ascii="Times New Roman"/>
                <w:b w:val="false"/>
                <w:i w:val="false"/>
                <w:color w:val="000000"/>
                <w:sz w:val="20"/>
              </w:rPr>
              <w:t>нерк</w:t>
            </w:r>
            <w:r>
              <w:rPr>
                <w:rFonts w:ascii="Times New Roman"/>
                <w:b w:val="false"/>
                <w:i w:val="false"/>
                <w:color w:val="000000"/>
                <w:sz w:val="20"/>
              </w:rPr>
              <w:t>ә</w:t>
            </w:r>
            <w:r>
              <w:rPr>
                <w:rFonts w:ascii="Times New Roman"/>
                <w:b w:val="false"/>
                <w:i w:val="false"/>
                <w:color w:val="000000"/>
                <w:sz w:val="20"/>
              </w:rPr>
              <w:t>сіп, с</w:t>
            </w:r>
            <w:r>
              <w:rPr>
                <w:rFonts w:ascii="Times New Roman"/>
                <w:b w:val="false"/>
                <w:i w:val="false"/>
                <w:color w:val="000000"/>
                <w:sz w:val="20"/>
              </w:rPr>
              <w:t>ә</w:t>
            </w:r>
            <w:r>
              <w:rPr>
                <w:rFonts w:ascii="Times New Roman"/>
                <w:b w:val="false"/>
                <w:i w:val="false"/>
                <w:color w:val="000000"/>
                <w:sz w:val="20"/>
              </w:rPr>
              <w:t xml:space="preserve">улет,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құ</w:t>
            </w:r>
            <w:r>
              <w:rPr>
                <w:rFonts w:ascii="Times New Roman"/>
                <w:b w:val="false"/>
                <w:i w:val="false"/>
                <w:color w:val="000000"/>
                <w:sz w:val="20"/>
              </w:rPr>
              <w:t>рылысы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құ</w:t>
            </w:r>
            <w:r>
              <w:rPr>
                <w:rFonts w:ascii="Times New Roman"/>
                <w:b w:val="false"/>
                <w:i w:val="false"/>
                <w:color w:val="000000"/>
                <w:sz w:val="20"/>
              </w:rPr>
              <w:t xml:space="preserve">рылыс </w:t>
            </w:r>
            <w:r>
              <w:rPr>
                <w:rFonts w:ascii="Times New Roman"/>
                <w:b w:val="false"/>
                <w:i w:val="false"/>
                <w:color w:val="000000"/>
                <w:sz w:val="20"/>
              </w:rPr>
              <w:t>қ</w:t>
            </w:r>
            <w:r>
              <w:rPr>
                <w:rFonts w:ascii="Times New Roman"/>
                <w:b w:val="false"/>
                <w:i w:val="false"/>
                <w:color w:val="000000"/>
                <w:sz w:val="20"/>
              </w:rPr>
              <w:t>ызметі</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9354</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11</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w:t>
            </w:r>
            <w:r>
              <w:rPr>
                <w:rFonts w:ascii="Times New Roman"/>
                <w:b w:val="false"/>
                <w:i w:val="false"/>
                <w:color w:val="000000"/>
                <w:sz w:val="20"/>
              </w:rPr>
              <w:t>ә</w:t>
            </w:r>
            <w:r>
              <w:rPr>
                <w:rFonts w:ascii="Times New Roman"/>
                <w:b w:val="false"/>
                <w:i w:val="false"/>
                <w:color w:val="000000"/>
                <w:sz w:val="20"/>
              </w:rPr>
              <w:t xml:space="preserve">улет,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құ</w:t>
            </w:r>
            <w:r>
              <w:rPr>
                <w:rFonts w:ascii="Times New Roman"/>
                <w:b w:val="false"/>
                <w:i w:val="false"/>
                <w:color w:val="000000"/>
                <w:sz w:val="20"/>
              </w:rPr>
              <w:t>рылысы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құ</w:t>
            </w:r>
            <w:r>
              <w:rPr>
                <w:rFonts w:ascii="Times New Roman"/>
                <w:b w:val="false"/>
                <w:i w:val="false"/>
                <w:color w:val="000000"/>
                <w:sz w:val="20"/>
              </w:rPr>
              <w:t xml:space="preserve">рылыс </w:t>
            </w:r>
            <w:r>
              <w:rPr>
                <w:rFonts w:ascii="Times New Roman"/>
                <w:b w:val="false"/>
                <w:i w:val="false"/>
                <w:color w:val="000000"/>
                <w:sz w:val="20"/>
              </w:rPr>
              <w:t>қ</w:t>
            </w:r>
            <w:r>
              <w:rPr>
                <w:rFonts w:ascii="Times New Roman"/>
                <w:b w:val="false"/>
                <w:i w:val="false"/>
                <w:color w:val="000000"/>
                <w:sz w:val="20"/>
              </w:rPr>
              <w:t>ызметі</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9354</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xml:space="preserve">) </w:t>
            </w:r>
            <w:r>
              <w:rPr>
                <w:rFonts w:ascii="Times New Roman"/>
                <w:b w:val="false"/>
                <w:i w:val="false"/>
                <w:color w:val="000000"/>
                <w:sz w:val="20"/>
              </w:rPr>
              <w:t>құ</w:t>
            </w:r>
            <w:r>
              <w:rPr>
                <w:rFonts w:ascii="Times New Roman"/>
                <w:b w:val="false"/>
                <w:i w:val="false"/>
                <w:color w:val="000000"/>
                <w:sz w:val="20"/>
              </w:rPr>
              <w:t>рылыс б</w:t>
            </w:r>
            <w:r>
              <w:rPr>
                <w:rFonts w:ascii="Times New Roman"/>
                <w:b w:val="false"/>
                <w:i w:val="false"/>
                <w:color w:val="000000"/>
                <w:sz w:val="20"/>
              </w:rPr>
              <w:t>ө</w:t>
            </w:r>
            <w:r>
              <w:rPr>
                <w:rFonts w:ascii="Times New Roman"/>
                <w:b w:val="false"/>
                <w:i w:val="false"/>
                <w:color w:val="000000"/>
                <w:sz w:val="20"/>
              </w:rPr>
              <w:t>лімі</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5752</w:t>
            </w:r>
          </w:p>
        </w:tc>
      </w:tr>
      <w:tr>
        <w:trPr>
          <w:trHeight w:val="69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5252</w:t>
            </w:r>
          </w:p>
        </w:tc>
      </w:tr>
      <w:tr>
        <w:trPr>
          <w:trHeight w:val="115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108</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500</w:t>
            </w:r>
          </w:p>
        </w:tc>
      </w:tr>
      <w:tr>
        <w:trPr>
          <w:trHeight w:val="54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468</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с</w:t>
            </w:r>
            <w:r>
              <w:rPr>
                <w:rFonts w:ascii="Times New Roman"/>
                <w:b w:val="false"/>
                <w:i w:val="false"/>
                <w:color w:val="000000"/>
                <w:sz w:val="20"/>
              </w:rPr>
              <w:t>ә</w:t>
            </w:r>
            <w:r>
              <w:rPr>
                <w:rFonts w:ascii="Times New Roman"/>
                <w:b w:val="false"/>
                <w:i w:val="false"/>
                <w:color w:val="000000"/>
                <w:sz w:val="20"/>
              </w:rPr>
              <w:t>улет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құ</w:t>
            </w:r>
            <w:r>
              <w:rPr>
                <w:rFonts w:ascii="Times New Roman"/>
                <w:b w:val="false"/>
                <w:i w:val="false"/>
                <w:color w:val="000000"/>
                <w:sz w:val="20"/>
              </w:rPr>
              <w:t>рылысы б</w:t>
            </w:r>
            <w:r>
              <w:rPr>
                <w:rFonts w:ascii="Times New Roman"/>
                <w:b w:val="false"/>
                <w:i w:val="false"/>
                <w:color w:val="000000"/>
                <w:sz w:val="20"/>
              </w:rPr>
              <w:t>ө</w:t>
            </w:r>
            <w:r>
              <w:rPr>
                <w:rFonts w:ascii="Times New Roman"/>
                <w:b w:val="false"/>
                <w:i w:val="false"/>
                <w:color w:val="000000"/>
                <w:sz w:val="20"/>
              </w:rPr>
              <w:t>лімі</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3602</w:t>
            </w:r>
          </w:p>
        </w:tc>
      </w:tr>
      <w:tr>
        <w:trPr>
          <w:trHeight w:val="87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с</w:t>
            </w:r>
            <w:r>
              <w:rPr>
                <w:rFonts w:ascii="Times New Roman"/>
                <w:b w:val="false"/>
                <w:i w:val="false"/>
                <w:color w:val="000000"/>
                <w:sz w:val="20"/>
              </w:rPr>
              <w:t>ә</w:t>
            </w:r>
            <w:r>
              <w:rPr>
                <w:rFonts w:ascii="Times New Roman"/>
                <w:b w:val="false"/>
                <w:i w:val="false"/>
                <w:color w:val="000000"/>
                <w:sz w:val="20"/>
              </w:rPr>
              <w:t>улет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құ</w:t>
            </w:r>
            <w:r>
              <w:rPr>
                <w:rFonts w:ascii="Times New Roman"/>
                <w:b w:val="false"/>
                <w:i w:val="false"/>
                <w:color w:val="000000"/>
                <w:sz w:val="20"/>
              </w:rPr>
              <w:t>рылысы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3443</w:t>
            </w:r>
          </w:p>
        </w:tc>
      </w:tr>
      <w:tr>
        <w:trPr>
          <w:trHeight w:val="54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w:t>
            </w:r>
            <w:r>
              <w:rPr>
                <w:rFonts w:ascii="Times New Roman"/>
                <w:b w:val="false"/>
                <w:i w:val="false"/>
                <w:color w:val="000000"/>
                <w:sz w:val="20"/>
              </w:rPr>
              <w:t>қ</w:t>
            </w: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жара</w:t>
            </w:r>
            <w:r>
              <w:rPr>
                <w:rFonts w:ascii="Times New Roman"/>
                <w:b w:val="false"/>
                <w:i w:val="false"/>
                <w:color w:val="000000"/>
                <w:sz w:val="20"/>
              </w:rPr>
              <w:t>қ</w:t>
            </w:r>
            <w:r>
              <w:rPr>
                <w:rFonts w:ascii="Times New Roman"/>
                <w:b w:val="false"/>
                <w:i w:val="false"/>
                <w:color w:val="000000"/>
                <w:sz w:val="20"/>
              </w:rPr>
              <w:t>тандыру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159</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лiк ж</w:t>
            </w:r>
            <w:r>
              <w:rPr>
                <w:rFonts w:ascii="Times New Roman"/>
                <w:b w:val="false"/>
                <w:i w:val="false"/>
                <w:color w:val="000000"/>
                <w:sz w:val="20"/>
              </w:rPr>
              <w:t>ә</w:t>
            </w:r>
            <w:r>
              <w:rPr>
                <w:rFonts w:ascii="Times New Roman"/>
                <w:b w:val="false"/>
                <w:i w:val="false"/>
                <w:color w:val="000000"/>
                <w:sz w:val="20"/>
              </w:rPr>
              <w:t>не коммуникация</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55121</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12</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w:t>
            </w:r>
            <w:r>
              <w:rPr>
                <w:rFonts w:ascii="Times New Roman"/>
                <w:b w:val="false"/>
                <w:i w:val="false"/>
                <w:color w:val="000000"/>
                <w:sz w:val="20"/>
              </w:rPr>
              <w:t>ө</w:t>
            </w:r>
            <w:r>
              <w:rPr>
                <w:rFonts w:ascii="Times New Roman"/>
                <w:b w:val="false"/>
                <w:i w:val="false"/>
                <w:color w:val="000000"/>
                <w:sz w:val="20"/>
              </w:rPr>
              <w:t>лiгi</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42727</w:t>
            </w:r>
          </w:p>
        </w:tc>
      </w:tr>
      <w:tr>
        <w:trPr>
          <w:trHeight w:val="70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32471</w:t>
            </w:r>
          </w:p>
        </w:tc>
      </w:tr>
      <w:tr>
        <w:trPr>
          <w:trHeight w:val="106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алаларда, кенттерде, ауылдарда (селоларда),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округтерде автомобиль жолдарыны</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ұ</w:t>
            </w:r>
            <w:r>
              <w:rPr>
                <w:rFonts w:ascii="Times New Roman"/>
                <w:b w:val="false"/>
                <w:i w:val="false"/>
                <w:color w:val="000000"/>
                <w:sz w:val="20"/>
              </w:rPr>
              <w:t xml:space="preserve">мыс істеуін </w:t>
            </w:r>
            <w:r>
              <w:rPr>
                <w:rFonts w:ascii="Times New Roman"/>
                <w:b w:val="false"/>
                <w:i w:val="false"/>
                <w:color w:val="000000"/>
                <w:sz w:val="20"/>
              </w:rPr>
              <w:t>қ</w:t>
            </w:r>
            <w:r>
              <w:rPr>
                <w:rFonts w:ascii="Times New Roman"/>
                <w:b w:val="false"/>
                <w:i w:val="false"/>
                <w:color w:val="000000"/>
                <w:sz w:val="20"/>
              </w:rPr>
              <w:t>амтамасыз ету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32471</w:t>
            </w:r>
          </w:p>
        </w:tc>
      </w:tr>
      <w:tr>
        <w:trPr>
          <w:trHeight w:val="85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ы, жолаушылар к</w:t>
            </w:r>
            <w:r>
              <w:rPr>
                <w:rFonts w:ascii="Times New Roman"/>
                <w:b w:val="false"/>
                <w:i w:val="false"/>
                <w:color w:val="000000"/>
                <w:sz w:val="20"/>
              </w:rPr>
              <w:t>ө</w:t>
            </w:r>
            <w:r>
              <w:rPr>
                <w:rFonts w:ascii="Times New Roman"/>
                <w:b w:val="false"/>
                <w:i w:val="false"/>
                <w:color w:val="000000"/>
                <w:sz w:val="20"/>
              </w:rPr>
              <w:t>лігі ж</w:t>
            </w:r>
            <w:r>
              <w:rPr>
                <w:rFonts w:ascii="Times New Roman"/>
                <w:b w:val="false"/>
                <w:i w:val="false"/>
                <w:color w:val="000000"/>
                <w:sz w:val="20"/>
              </w:rPr>
              <w:t>ә</w:t>
            </w:r>
            <w:r>
              <w:rPr>
                <w:rFonts w:ascii="Times New Roman"/>
                <w:b w:val="false"/>
                <w:i w:val="false"/>
                <w:color w:val="000000"/>
                <w:sz w:val="20"/>
              </w:rPr>
              <w:t>не автомобиль жолдары б</w:t>
            </w:r>
            <w:r>
              <w:rPr>
                <w:rFonts w:ascii="Times New Roman"/>
                <w:b w:val="false"/>
                <w:i w:val="false"/>
                <w:color w:val="000000"/>
                <w:sz w:val="20"/>
              </w:rPr>
              <w:t>ө</w:t>
            </w:r>
            <w:r>
              <w:rPr>
                <w:rFonts w:ascii="Times New Roman"/>
                <w:b w:val="false"/>
                <w:i w:val="false"/>
                <w:color w:val="000000"/>
                <w:sz w:val="20"/>
              </w:rPr>
              <w:t>лімі</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10256</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12</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458</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ұ</w:t>
            </w:r>
            <w:r>
              <w:rPr>
                <w:rFonts w:ascii="Times New Roman"/>
                <w:b w:val="false"/>
                <w:i w:val="false"/>
                <w:color w:val="000000"/>
                <w:sz w:val="20"/>
              </w:rPr>
              <w:t xml:space="preserve">мыс істеуін </w:t>
            </w:r>
            <w:r>
              <w:rPr>
                <w:rFonts w:ascii="Times New Roman"/>
                <w:b w:val="false"/>
                <w:i w:val="false"/>
                <w:color w:val="000000"/>
                <w:sz w:val="20"/>
              </w:rPr>
              <w:t>қ</w:t>
            </w:r>
            <w:r>
              <w:rPr>
                <w:rFonts w:ascii="Times New Roman"/>
                <w:b w:val="false"/>
                <w:i w:val="false"/>
                <w:color w:val="000000"/>
                <w:sz w:val="20"/>
              </w:rPr>
              <w:t>амтамасыз ету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10256</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лiк ж</w:t>
            </w:r>
            <w:r>
              <w:rPr>
                <w:rFonts w:ascii="Times New Roman"/>
                <w:b w:val="false"/>
                <w:i w:val="false"/>
                <w:color w:val="000000"/>
                <w:sz w:val="20"/>
              </w:rPr>
              <w:t>ә</w:t>
            </w:r>
            <w:r>
              <w:rPr>
                <w:rFonts w:ascii="Times New Roman"/>
                <w:b w:val="false"/>
                <w:i w:val="false"/>
                <w:color w:val="000000"/>
                <w:sz w:val="20"/>
              </w:rPr>
              <w:t>не коммуникациялар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қ</w:t>
            </w:r>
            <w:r>
              <w:rPr>
                <w:rFonts w:ascii="Times New Roman"/>
                <w:b w:val="false"/>
                <w:i w:val="false"/>
                <w:color w:val="000000"/>
                <w:sz w:val="20"/>
              </w:rPr>
              <w:t>ызметтер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12394</w:t>
            </w:r>
          </w:p>
        </w:tc>
      </w:tr>
      <w:tr>
        <w:trPr>
          <w:trHeight w:val="67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10000</w:t>
            </w:r>
          </w:p>
        </w:tc>
      </w:tr>
      <w:tr>
        <w:trPr>
          <w:trHeight w:val="90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020</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w:t>
            </w:r>
            <w:r>
              <w:rPr>
                <w:rFonts w:ascii="Times New Roman"/>
                <w:b w:val="false"/>
                <w:i w:val="false"/>
                <w:color w:val="000000"/>
                <w:sz w:val="20"/>
              </w:rPr>
              <w:t>ірлік ж</w:t>
            </w:r>
            <w:r>
              <w:rPr>
                <w:rFonts w:ascii="Times New Roman"/>
                <w:b w:val="false"/>
                <w:i w:val="false"/>
                <w:color w:val="000000"/>
                <w:sz w:val="20"/>
              </w:rPr>
              <w:t>ұ</w:t>
            </w:r>
            <w:r>
              <w:rPr>
                <w:rFonts w:ascii="Times New Roman"/>
                <w:b w:val="false"/>
                <w:i w:val="false"/>
                <w:color w:val="000000"/>
                <w:sz w:val="20"/>
              </w:rPr>
              <w:t xml:space="preserve">мыспен </w:t>
            </w:r>
            <w:r>
              <w:rPr>
                <w:rFonts w:ascii="Times New Roman"/>
                <w:b w:val="false"/>
                <w:i w:val="false"/>
                <w:color w:val="000000"/>
                <w:sz w:val="20"/>
              </w:rPr>
              <w:t>қ</w:t>
            </w:r>
            <w:r>
              <w:rPr>
                <w:rFonts w:ascii="Times New Roman"/>
                <w:b w:val="false"/>
                <w:i w:val="false"/>
                <w:color w:val="000000"/>
                <w:sz w:val="20"/>
              </w:rPr>
              <w:t>амту ж</w:t>
            </w:r>
            <w:r>
              <w:rPr>
                <w:rFonts w:ascii="Times New Roman"/>
                <w:b w:val="false"/>
                <w:i w:val="false"/>
                <w:color w:val="000000"/>
                <w:sz w:val="20"/>
              </w:rPr>
              <w:t>ә</w:t>
            </w:r>
            <w:r>
              <w:rPr>
                <w:rFonts w:ascii="Times New Roman"/>
                <w:b w:val="false"/>
                <w:i w:val="false"/>
                <w:color w:val="000000"/>
                <w:sz w:val="20"/>
              </w:rPr>
              <w:t xml:space="preserve">не кадрларды </w:t>
            </w:r>
            <w:r>
              <w:rPr>
                <w:rFonts w:ascii="Times New Roman"/>
                <w:b w:val="false"/>
                <w:i w:val="false"/>
                <w:color w:val="000000"/>
                <w:sz w:val="20"/>
              </w:rPr>
              <w:t>қ</w:t>
            </w:r>
            <w:r>
              <w:rPr>
                <w:rFonts w:ascii="Times New Roman"/>
                <w:b w:val="false"/>
                <w:i w:val="false"/>
                <w:color w:val="000000"/>
                <w:sz w:val="20"/>
              </w:rPr>
              <w:t>айта даярлау стратегиясын іске асыру ше</w:t>
            </w:r>
            <w:r>
              <w:rPr>
                <w:rFonts w:ascii="Times New Roman"/>
                <w:b w:val="false"/>
                <w:i w:val="false"/>
                <w:color w:val="000000"/>
                <w:sz w:val="20"/>
              </w:rPr>
              <w:t>ң</w:t>
            </w:r>
            <w:r>
              <w:rPr>
                <w:rFonts w:ascii="Times New Roman"/>
                <w:b w:val="false"/>
                <w:i w:val="false"/>
                <w:color w:val="000000"/>
                <w:sz w:val="20"/>
              </w:rPr>
              <w:t>берінде елді-мекендер к</w:t>
            </w:r>
            <w:r>
              <w:rPr>
                <w:rFonts w:ascii="Times New Roman"/>
                <w:b w:val="false"/>
                <w:i w:val="false"/>
                <w:color w:val="000000"/>
                <w:sz w:val="20"/>
              </w:rPr>
              <w:t>ө</w:t>
            </w:r>
            <w:r>
              <w:rPr>
                <w:rFonts w:ascii="Times New Roman"/>
                <w:b w:val="false"/>
                <w:i w:val="false"/>
                <w:color w:val="000000"/>
                <w:sz w:val="20"/>
              </w:rPr>
              <w:t>шелерін ж</w:t>
            </w:r>
            <w:r>
              <w:rPr>
                <w:rFonts w:ascii="Times New Roman"/>
                <w:b w:val="false"/>
                <w:i w:val="false"/>
                <w:color w:val="000000"/>
                <w:sz w:val="20"/>
              </w:rPr>
              <w:t>ө</w:t>
            </w:r>
            <w:r>
              <w:rPr>
                <w:rFonts w:ascii="Times New Roman"/>
                <w:b w:val="false"/>
                <w:i w:val="false"/>
                <w:color w:val="000000"/>
                <w:sz w:val="20"/>
              </w:rPr>
              <w:t>ндеу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ұ</w:t>
            </w:r>
            <w:r>
              <w:rPr>
                <w:rFonts w:ascii="Times New Roman"/>
                <w:b w:val="false"/>
                <w:i w:val="false"/>
                <w:color w:val="000000"/>
                <w:sz w:val="20"/>
              </w:rPr>
              <w:t>стау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10000</w:t>
            </w:r>
          </w:p>
        </w:tc>
      </w:tr>
      <w:tr>
        <w:trPr>
          <w:trHeight w:val="88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ы, жолаушылар к</w:t>
            </w:r>
            <w:r>
              <w:rPr>
                <w:rFonts w:ascii="Times New Roman"/>
                <w:b w:val="false"/>
                <w:i w:val="false"/>
                <w:color w:val="000000"/>
                <w:sz w:val="20"/>
              </w:rPr>
              <w:t>ө</w:t>
            </w:r>
            <w:r>
              <w:rPr>
                <w:rFonts w:ascii="Times New Roman"/>
                <w:b w:val="false"/>
                <w:i w:val="false"/>
                <w:color w:val="000000"/>
                <w:sz w:val="20"/>
              </w:rPr>
              <w:t>лігі ж</w:t>
            </w:r>
            <w:r>
              <w:rPr>
                <w:rFonts w:ascii="Times New Roman"/>
                <w:b w:val="false"/>
                <w:i w:val="false"/>
                <w:color w:val="000000"/>
                <w:sz w:val="20"/>
              </w:rPr>
              <w:t>ә</w:t>
            </w:r>
            <w:r>
              <w:rPr>
                <w:rFonts w:ascii="Times New Roman"/>
                <w:b w:val="false"/>
                <w:i w:val="false"/>
                <w:color w:val="000000"/>
                <w:sz w:val="20"/>
              </w:rPr>
              <w:t>не автомобиль жолдары б</w:t>
            </w:r>
            <w:r>
              <w:rPr>
                <w:rFonts w:ascii="Times New Roman"/>
                <w:b w:val="false"/>
                <w:i w:val="false"/>
                <w:color w:val="000000"/>
                <w:sz w:val="20"/>
              </w:rPr>
              <w:t>ө</w:t>
            </w:r>
            <w:r>
              <w:rPr>
                <w:rFonts w:ascii="Times New Roman"/>
                <w:b w:val="false"/>
                <w:i w:val="false"/>
                <w:color w:val="000000"/>
                <w:sz w:val="20"/>
              </w:rPr>
              <w:t>лімі</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2394</w:t>
            </w:r>
          </w:p>
        </w:tc>
      </w:tr>
      <w:tr>
        <w:trPr>
          <w:trHeight w:val="54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024</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Кентiшiлiк (</w:t>
            </w:r>
            <w:r>
              <w:rPr>
                <w:rFonts w:ascii="Times New Roman"/>
                <w:b w:val="false"/>
                <w:i w:val="false"/>
                <w:color w:val="000000"/>
                <w:sz w:val="20"/>
              </w:rPr>
              <w:t>қ</w:t>
            </w:r>
            <w:r>
              <w:rPr>
                <w:rFonts w:ascii="Times New Roman"/>
                <w:b w:val="false"/>
                <w:i w:val="false"/>
                <w:color w:val="000000"/>
                <w:sz w:val="20"/>
              </w:rPr>
              <w:t>алаiшiлiк) ж</w:t>
            </w:r>
            <w:r>
              <w:rPr>
                <w:rFonts w:ascii="Times New Roman"/>
                <w:b w:val="false"/>
                <w:i w:val="false"/>
                <w:color w:val="000000"/>
                <w:sz w:val="20"/>
              </w:rPr>
              <w:t>ә</w:t>
            </w:r>
            <w:r>
              <w:rPr>
                <w:rFonts w:ascii="Times New Roman"/>
                <w:b w:val="false"/>
                <w:i w:val="false"/>
                <w:color w:val="000000"/>
                <w:sz w:val="20"/>
              </w:rPr>
              <w:t xml:space="preserve">не ауданiшiлiк </w:t>
            </w:r>
            <w:r>
              <w:rPr>
                <w:rFonts w:ascii="Times New Roman"/>
                <w:b w:val="false"/>
                <w:i w:val="false"/>
                <w:color w:val="000000"/>
                <w:sz w:val="20"/>
              </w:rPr>
              <w:t>қ</w:t>
            </w:r>
            <w:r>
              <w:rPr>
                <w:rFonts w:ascii="Times New Roman"/>
                <w:b w:val="false"/>
                <w:i w:val="false"/>
                <w:color w:val="000000"/>
                <w:sz w:val="20"/>
              </w:rPr>
              <w:t>о</w:t>
            </w:r>
            <w:r>
              <w:rPr>
                <w:rFonts w:ascii="Times New Roman"/>
                <w:b w:val="false"/>
                <w:i w:val="false"/>
                <w:color w:val="000000"/>
                <w:sz w:val="20"/>
              </w:rPr>
              <w:t>ғ</w:t>
            </w:r>
            <w:r>
              <w:rPr>
                <w:rFonts w:ascii="Times New Roman"/>
                <w:b w:val="false"/>
                <w:i w:val="false"/>
                <w:color w:val="000000"/>
                <w:sz w:val="20"/>
              </w:rPr>
              <w:t>амды</w:t>
            </w:r>
            <w:r>
              <w:rPr>
                <w:rFonts w:ascii="Times New Roman"/>
                <w:b w:val="false"/>
                <w:i w:val="false"/>
                <w:color w:val="000000"/>
                <w:sz w:val="20"/>
              </w:rPr>
              <w:t>қ</w:t>
            </w:r>
            <w:r>
              <w:rPr>
                <w:rFonts w:ascii="Times New Roman"/>
                <w:b w:val="false"/>
                <w:i w:val="false"/>
                <w:color w:val="000000"/>
                <w:sz w:val="20"/>
              </w:rPr>
              <w:t xml:space="preserve"> жолаушылар тасымалдарын </w:t>
            </w:r>
            <w:r>
              <w:rPr>
                <w:rFonts w:ascii="Times New Roman"/>
                <w:b w:val="false"/>
                <w:i w:val="false"/>
                <w:color w:val="000000"/>
                <w:sz w:val="20"/>
              </w:rPr>
              <w:t>ұ</w:t>
            </w:r>
            <w:r>
              <w:rPr>
                <w:rFonts w:ascii="Times New Roman"/>
                <w:b w:val="false"/>
                <w:i w:val="false"/>
                <w:color w:val="000000"/>
                <w:sz w:val="20"/>
              </w:rPr>
              <w:t>йымдастыру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2394</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алар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14083</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13</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 xml:space="preserve">сiпкерлiк </w:t>
            </w:r>
            <w:r>
              <w:rPr>
                <w:rFonts w:ascii="Times New Roman"/>
                <w:b w:val="false"/>
                <w:i w:val="false"/>
                <w:color w:val="000000"/>
                <w:sz w:val="20"/>
              </w:rPr>
              <w:t>қ</w:t>
            </w:r>
            <w:r>
              <w:rPr>
                <w:rFonts w:ascii="Times New Roman"/>
                <w:b w:val="false"/>
                <w:i w:val="false"/>
                <w:color w:val="000000"/>
                <w:sz w:val="20"/>
              </w:rPr>
              <w:t xml:space="preserve">ызметтi </w:t>
            </w:r>
            <w:r>
              <w:rPr>
                <w:rFonts w:ascii="Times New Roman"/>
                <w:b w:val="false"/>
                <w:i w:val="false"/>
                <w:color w:val="000000"/>
                <w:sz w:val="20"/>
              </w:rPr>
              <w:t>қ</w:t>
            </w:r>
            <w:r>
              <w:rPr>
                <w:rFonts w:ascii="Times New Roman"/>
                <w:b w:val="false"/>
                <w:i w:val="false"/>
                <w:color w:val="000000"/>
                <w:sz w:val="20"/>
              </w:rPr>
              <w:t>олдау ж</w:t>
            </w:r>
            <w:r>
              <w:rPr>
                <w:rFonts w:ascii="Times New Roman"/>
                <w:b w:val="false"/>
                <w:i w:val="false"/>
                <w:color w:val="000000"/>
                <w:sz w:val="20"/>
              </w:rPr>
              <w:t>ә</w:t>
            </w:r>
            <w:r>
              <w:rPr>
                <w:rFonts w:ascii="Times New Roman"/>
                <w:b w:val="false"/>
                <w:i w:val="false"/>
                <w:color w:val="000000"/>
                <w:sz w:val="20"/>
              </w:rPr>
              <w:t>не б</w:t>
            </w:r>
            <w:r>
              <w:rPr>
                <w:rFonts w:ascii="Times New Roman"/>
                <w:b w:val="false"/>
                <w:i w:val="false"/>
                <w:color w:val="000000"/>
                <w:sz w:val="20"/>
              </w:rPr>
              <w:t>ә</w:t>
            </w:r>
            <w:r>
              <w:rPr>
                <w:rFonts w:ascii="Times New Roman"/>
                <w:b w:val="false"/>
                <w:i w:val="false"/>
                <w:color w:val="000000"/>
                <w:sz w:val="20"/>
              </w:rPr>
              <w:t xml:space="preserve">секелестікті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4751</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469</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к</w:t>
            </w:r>
            <w:r>
              <w:rPr>
                <w:rFonts w:ascii="Times New Roman"/>
                <w:b w:val="false"/>
                <w:i w:val="false"/>
                <w:color w:val="000000"/>
                <w:sz w:val="20"/>
              </w:rPr>
              <w:t>ә</w:t>
            </w:r>
            <w:r>
              <w:rPr>
                <w:rFonts w:ascii="Times New Roman"/>
                <w:b w:val="false"/>
                <w:i w:val="false"/>
                <w:color w:val="000000"/>
                <w:sz w:val="20"/>
              </w:rPr>
              <w:t>сіпкерлік б</w:t>
            </w:r>
            <w:r>
              <w:rPr>
                <w:rFonts w:ascii="Times New Roman"/>
                <w:b w:val="false"/>
                <w:i w:val="false"/>
                <w:color w:val="000000"/>
                <w:sz w:val="20"/>
              </w:rPr>
              <w:t>ө</w:t>
            </w:r>
            <w:r>
              <w:rPr>
                <w:rFonts w:ascii="Times New Roman"/>
                <w:b w:val="false"/>
                <w:i w:val="false"/>
                <w:color w:val="000000"/>
                <w:sz w:val="20"/>
              </w:rPr>
              <w:t>лімі</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4751</w:t>
            </w:r>
          </w:p>
        </w:tc>
      </w:tr>
      <w:tr>
        <w:trPr>
          <w:trHeight w:val="87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к</w:t>
            </w:r>
            <w:r>
              <w:rPr>
                <w:rFonts w:ascii="Times New Roman"/>
                <w:b w:val="false"/>
                <w:i w:val="false"/>
                <w:color w:val="000000"/>
                <w:sz w:val="20"/>
              </w:rPr>
              <w:t>ә</w:t>
            </w:r>
            <w:r>
              <w:rPr>
                <w:rFonts w:ascii="Times New Roman"/>
                <w:b w:val="false"/>
                <w:i w:val="false"/>
                <w:color w:val="000000"/>
                <w:sz w:val="20"/>
              </w:rPr>
              <w:t xml:space="preserve">сіпкерлік пен </w:t>
            </w:r>
            <w:r>
              <w:rPr>
                <w:rFonts w:ascii="Times New Roman"/>
                <w:b w:val="false"/>
                <w:i w:val="false"/>
                <w:color w:val="000000"/>
                <w:sz w:val="20"/>
              </w:rPr>
              <w:t>ө</w:t>
            </w:r>
            <w:r>
              <w:rPr>
                <w:rFonts w:ascii="Times New Roman"/>
                <w:b w:val="false"/>
                <w:i w:val="false"/>
                <w:color w:val="000000"/>
                <w:sz w:val="20"/>
              </w:rPr>
              <w:t>нерк</w:t>
            </w:r>
            <w:r>
              <w:rPr>
                <w:rFonts w:ascii="Times New Roman"/>
                <w:b w:val="false"/>
                <w:i w:val="false"/>
                <w:color w:val="000000"/>
                <w:sz w:val="20"/>
              </w:rPr>
              <w:t>ә</w:t>
            </w:r>
            <w:r>
              <w:rPr>
                <w:rFonts w:ascii="Times New Roman"/>
                <w:b w:val="false"/>
                <w:i w:val="false"/>
                <w:color w:val="000000"/>
                <w:sz w:val="20"/>
              </w:rPr>
              <w:t>сіпті дамыту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4467</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13</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3</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469</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 xml:space="preserve">сіпкерлік </w:t>
            </w:r>
            <w:r>
              <w:rPr>
                <w:rFonts w:ascii="Times New Roman"/>
                <w:b w:val="false"/>
                <w:i w:val="false"/>
                <w:color w:val="000000"/>
                <w:sz w:val="20"/>
              </w:rPr>
              <w:t>қ</w:t>
            </w:r>
            <w:r>
              <w:rPr>
                <w:rFonts w:ascii="Times New Roman"/>
                <w:b w:val="false"/>
                <w:i w:val="false"/>
                <w:color w:val="000000"/>
                <w:sz w:val="20"/>
              </w:rPr>
              <w:t xml:space="preserve">ызметті </w:t>
            </w:r>
            <w:r>
              <w:rPr>
                <w:rFonts w:ascii="Times New Roman"/>
                <w:b w:val="false"/>
                <w:i w:val="false"/>
                <w:color w:val="000000"/>
                <w:sz w:val="20"/>
              </w:rPr>
              <w:t>қ</w:t>
            </w:r>
            <w:r>
              <w:rPr>
                <w:rFonts w:ascii="Times New Roman"/>
                <w:b w:val="false"/>
                <w:i w:val="false"/>
                <w:color w:val="000000"/>
                <w:sz w:val="20"/>
              </w:rPr>
              <w:t>олдау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284</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13</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алар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9332</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13</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9</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аржы б</w:t>
            </w:r>
            <w:r>
              <w:rPr>
                <w:rFonts w:ascii="Times New Roman"/>
                <w:b w:val="false"/>
                <w:i w:val="false"/>
                <w:color w:val="000000"/>
                <w:sz w:val="20"/>
              </w:rPr>
              <w:t>ө</w:t>
            </w:r>
            <w:r>
              <w:rPr>
                <w:rFonts w:ascii="Times New Roman"/>
                <w:b w:val="false"/>
                <w:i w:val="false"/>
                <w:color w:val="000000"/>
                <w:sz w:val="20"/>
              </w:rPr>
              <w:t>лімі</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4302</w:t>
            </w:r>
          </w:p>
        </w:tc>
      </w:tr>
      <w:tr>
        <w:trPr>
          <w:trHeight w:val="67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012</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жергілікті ат</w:t>
            </w:r>
            <w:r>
              <w:rPr>
                <w:rFonts w:ascii="Times New Roman"/>
                <w:b w:val="false"/>
                <w:i w:val="false"/>
                <w:color w:val="000000"/>
                <w:sz w:val="20"/>
              </w:rPr>
              <w:t>қ</w:t>
            </w:r>
            <w:r>
              <w:rPr>
                <w:rFonts w:ascii="Times New Roman"/>
                <w:b w:val="false"/>
                <w:i w:val="false"/>
                <w:color w:val="000000"/>
                <w:sz w:val="20"/>
              </w:rPr>
              <w:t>арушы органыны</w:t>
            </w:r>
            <w:r>
              <w:rPr>
                <w:rFonts w:ascii="Times New Roman"/>
                <w:b w:val="false"/>
                <w:i w:val="false"/>
                <w:color w:val="000000"/>
                <w:sz w:val="20"/>
              </w:rPr>
              <w:t>ң</w:t>
            </w:r>
            <w:r>
              <w:rPr>
                <w:rFonts w:ascii="Times New Roman"/>
                <w:b w:val="false"/>
                <w:i w:val="false"/>
                <w:color w:val="000000"/>
                <w:sz w:val="20"/>
              </w:rPr>
              <w:t xml:space="preserve"> резерві</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4302</w:t>
            </w:r>
          </w:p>
        </w:tc>
      </w:tr>
      <w:tr>
        <w:trPr>
          <w:trHeight w:val="90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ы, жолаушылар к</w:t>
            </w:r>
            <w:r>
              <w:rPr>
                <w:rFonts w:ascii="Times New Roman"/>
                <w:b w:val="false"/>
                <w:i w:val="false"/>
                <w:color w:val="000000"/>
                <w:sz w:val="20"/>
              </w:rPr>
              <w:t>ө</w:t>
            </w:r>
            <w:r>
              <w:rPr>
                <w:rFonts w:ascii="Times New Roman"/>
                <w:b w:val="false"/>
                <w:i w:val="false"/>
                <w:color w:val="000000"/>
                <w:sz w:val="20"/>
              </w:rPr>
              <w:t>лігі ж</w:t>
            </w:r>
            <w:r>
              <w:rPr>
                <w:rFonts w:ascii="Times New Roman"/>
                <w:b w:val="false"/>
                <w:i w:val="false"/>
                <w:color w:val="000000"/>
                <w:sz w:val="20"/>
              </w:rPr>
              <w:t>ә</w:t>
            </w:r>
            <w:r>
              <w:rPr>
                <w:rFonts w:ascii="Times New Roman"/>
                <w:b w:val="false"/>
                <w:i w:val="false"/>
                <w:color w:val="000000"/>
                <w:sz w:val="20"/>
              </w:rPr>
              <w:t>не автомобиль жолдары б</w:t>
            </w:r>
            <w:r>
              <w:rPr>
                <w:rFonts w:ascii="Times New Roman"/>
                <w:b w:val="false"/>
                <w:i w:val="false"/>
                <w:color w:val="000000"/>
                <w:sz w:val="20"/>
              </w:rPr>
              <w:t>ө</w:t>
            </w:r>
            <w:r>
              <w:rPr>
                <w:rFonts w:ascii="Times New Roman"/>
                <w:b w:val="false"/>
                <w:i w:val="false"/>
                <w:color w:val="000000"/>
                <w:sz w:val="20"/>
              </w:rPr>
              <w:t>лімі</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5030</w:t>
            </w:r>
          </w:p>
        </w:tc>
      </w:tr>
      <w:tr>
        <w:trPr>
          <w:trHeight w:val="12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ы, жолаушылар к</w:t>
            </w:r>
            <w:r>
              <w:rPr>
                <w:rFonts w:ascii="Times New Roman"/>
                <w:b w:val="false"/>
                <w:i w:val="false"/>
                <w:color w:val="000000"/>
                <w:sz w:val="20"/>
              </w:rPr>
              <w:t>ө</w:t>
            </w:r>
            <w:r>
              <w:rPr>
                <w:rFonts w:ascii="Times New Roman"/>
                <w:b w:val="false"/>
                <w:i w:val="false"/>
                <w:color w:val="000000"/>
                <w:sz w:val="20"/>
              </w:rPr>
              <w:t>лігі ж</w:t>
            </w:r>
            <w:r>
              <w:rPr>
                <w:rFonts w:ascii="Times New Roman"/>
                <w:b w:val="false"/>
                <w:i w:val="false"/>
                <w:color w:val="000000"/>
                <w:sz w:val="20"/>
              </w:rPr>
              <w:t>ә</w:t>
            </w:r>
            <w:r>
              <w:rPr>
                <w:rFonts w:ascii="Times New Roman"/>
                <w:b w:val="false"/>
                <w:i w:val="false"/>
                <w:color w:val="000000"/>
                <w:sz w:val="20"/>
              </w:rPr>
              <w:t>не автомобиль жолдары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4963</w:t>
            </w:r>
          </w:p>
        </w:tc>
      </w:tr>
      <w:tr>
        <w:trPr>
          <w:trHeight w:val="52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w:t>
            </w:r>
            <w:r>
              <w:rPr>
                <w:rFonts w:ascii="Times New Roman"/>
                <w:b w:val="false"/>
                <w:i w:val="false"/>
                <w:color w:val="000000"/>
                <w:sz w:val="20"/>
              </w:rPr>
              <w:t>қ</w:t>
            </w: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жара</w:t>
            </w:r>
            <w:r>
              <w:rPr>
                <w:rFonts w:ascii="Times New Roman"/>
                <w:b w:val="false"/>
                <w:i w:val="false"/>
                <w:color w:val="000000"/>
                <w:sz w:val="20"/>
              </w:rPr>
              <w:t>қ</w:t>
            </w:r>
            <w:r>
              <w:rPr>
                <w:rFonts w:ascii="Times New Roman"/>
                <w:b w:val="false"/>
                <w:i w:val="false"/>
                <w:color w:val="000000"/>
                <w:sz w:val="20"/>
              </w:rPr>
              <w:t>тандыру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67</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55885</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15</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55885</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15</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аржы б</w:t>
            </w:r>
            <w:r>
              <w:rPr>
                <w:rFonts w:ascii="Times New Roman"/>
                <w:b w:val="false"/>
                <w:i w:val="false"/>
                <w:color w:val="000000"/>
                <w:sz w:val="20"/>
              </w:rPr>
              <w:t>ө</w:t>
            </w:r>
            <w:r>
              <w:rPr>
                <w:rFonts w:ascii="Times New Roman"/>
                <w:b w:val="false"/>
                <w:i w:val="false"/>
                <w:color w:val="000000"/>
                <w:sz w:val="20"/>
              </w:rPr>
              <w:t>лімі</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55885</w:t>
            </w:r>
          </w:p>
        </w:tc>
      </w:tr>
      <w:tr>
        <w:trPr>
          <w:trHeight w:val="70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8518</w:t>
            </w:r>
          </w:p>
        </w:tc>
      </w:tr>
      <w:tr>
        <w:trPr>
          <w:trHeight w:val="88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666 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020</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w:t>
            </w:r>
            <w:r>
              <w:rPr>
                <w:rFonts w:ascii="Times New Roman"/>
                <w:b w:val="false"/>
                <w:i w:val="false"/>
                <w:color w:val="000000"/>
                <w:sz w:val="20"/>
              </w:rPr>
              <w:t>ғ</w:t>
            </w:r>
            <w:r>
              <w:rPr>
                <w:rFonts w:ascii="Times New Roman"/>
                <w:b w:val="false"/>
                <w:i w:val="false"/>
                <w:color w:val="000000"/>
                <w:sz w:val="20"/>
              </w:rPr>
              <w:t>ы е</w:t>
            </w:r>
            <w:r>
              <w:rPr>
                <w:rFonts w:ascii="Times New Roman"/>
                <w:b w:val="false"/>
                <w:i w:val="false"/>
                <w:color w:val="000000"/>
                <w:sz w:val="20"/>
              </w:rPr>
              <w:t>ң</w:t>
            </w:r>
            <w:r>
              <w:rPr>
                <w:rFonts w:ascii="Times New Roman"/>
                <w:b w:val="false"/>
                <w:i w:val="false"/>
                <w:color w:val="000000"/>
                <w:sz w:val="20"/>
              </w:rPr>
              <w:t>бека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 xml:space="preserve">леу </w:t>
            </w:r>
            <w:r>
              <w:rPr>
                <w:rFonts w:ascii="Times New Roman"/>
                <w:b w:val="false"/>
                <w:i w:val="false"/>
                <w:color w:val="000000"/>
                <w:sz w:val="20"/>
              </w:rPr>
              <w:t>қ</w:t>
            </w:r>
            <w:r>
              <w:rPr>
                <w:rFonts w:ascii="Times New Roman"/>
                <w:b w:val="false"/>
                <w:i w:val="false"/>
                <w:color w:val="000000"/>
                <w:sz w:val="20"/>
              </w:rPr>
              <w:t>орыны</w:t>
            </w:r>
            <w:r>
              <w:rPr>
                <w:rFonts w:ascii="Times New Roman"/>
                <w:b w:val="false"/>
                <w:i w:val="false"/>
                <w:color w:val="000000"/>
                <w:sz w:val="20"/>
              </w:rPr>
              <w:t>ң</w:t>
            </w:r>
            <w:r>
              <w:rPr>
                <w:rFonts w:ascii="Times New Roman"/>
                <w:b w:val="false"/>
                <w:i w:val="false"/>
                <w:color w:val="000000"/>
                <w:sz w:val="20"/>
              </w:rPr>
              <w:t xml:space="preserve"> ө</w:t>
            </w:r>
            <w:r>
              <w:rPr>
                <w:rFonts w:ascii="Times New Roman"/>
                <w:b w:val="false"/>
                <w:i w:val="false"/>
                <w:color w:val="000000"/>
                <w:sz w:val="20"/>
              </w:rPr>
              <w:t>згеруіне байланысты жо</w:t>
            </w:r>
            <w:r>
              <w:rPr>
                <w:rFonts w:ascii="Times New Roman"/>
                <w:b w:val="false"/>
                <w:i w:val="false"/>
                <w:color w:val="000000"/>
                <w:sz w:val="20"/>
              </w:rPr>
              <w:t>ғ</w:t>
            </w:r>
            <w:r>
              <w:rPr>
                <w:rFonts w:ascii="Times New Roman"/>
                <w:b w:val="false"/>
                <w:i w:val="false"/>
                <w:color w:val="000000"/>
                <w:sz w:val="20"/>
              </w:rPr>
              <w:t>ары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ан бюджеттерге берлетін 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нысаналы трансферттер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47367</w:t>
            </w:r>
          </w:p>
        </w:tc>
      </w:tr>
      <w:tr>
        <w:trPr>
          <w:trHeight w:val="36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кредиттеу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22899</w:t>
            </w:r>
          </w:p>
        </w:tc>
      </w:tr>
      <w:tr>
        <w:trPr>
          <w:trHeight w:val="3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23156</w:t>
            </w:r>
          </w:p>
        </w:tc>
      </w:tr>
      <w:tr>
        <w:trPr>
          <w:trHeight w:val="90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 xml:space="preserve">ы, ерекше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алатын таби</w:t>
            </w:r>
            <w:r>
              <w:rPr>
                <w:rFonts w:ascii="Times New Roman"/>
                <w:b w:val="false"/>
                <w:i w:val="false"/>
                <w:color w:val="000000"/>
                <w:sz w:val="20"/>
              </w:rPr>
              <w:t>ғ</w:t>
            </w:r>
            <w:r>
              <w:rPr>
                <w:rFonts w:ascii="Times New Roman"/>
                <w:b w:val="false"/>
                <w:i w:val="false"/>
                <w:color w:val="000000"/>
                <w:sz w:val="20"/>
              </w:rPr>
              <w:t>и аума</w:t>
            </w:r>
            <w:r>
              <w:rPr>
                <w:rFonts w:ascii="Times New Roman"/>
                <w:b w:val="false"/>
                <w:i w:val="false"/>
                <w:color w:val="000000"/>
                <w:sz w:val="20"/>
              </w:rPr>
              <w:t>қ</w:t>
            </w:r>
            <w:r>
              <w:rPr>
                <w:rFonts w:ascii="Times New Roman"/>
                <w:b w:val="false"/>
                <w:i w:val="false"/>
                <w:color w:val="000000"/>
                <w:sz w:val="20"/>
              </w:rPr>
              <w:t xml:space="preserve">тар, </w:t>
            </w:r>
            <w:r>
              <w:rPr>
                <w:rFonts w:ascii="Times New Roman"/>
                <w:b w:val="false"/>
                <w:i w:val="false"/>
                <w:color w:val="000000"/>
                <w:sz w:val="20"/>
              </w:rPr>
              <w:t>қ</w:t>
            </w:r>
            <w:r>
              <w:rPr>
                <w:rFonts w:ascii="Times New Roman"/>
                <w:b w:val="false"/>
                <w:i w:val="false"/>
                <w:color w:val="000000"/>
                <w:sz w:val="20"/>
              </w:rPr>
              <w:t>орша</w:t>
            </w:r>
            <w:r>
              <w:rPr>
                <w:rFonts w:ascii="Times New Roman"/>
                <w:b w:val="false"/>
                <w:i w:val="false"/>
                <w:color w:val="000000"/>
                <w:sz w:val="20"/>
              </w:rPr>
              <w:t>ғ</w:t>
            </w:r>
            <w:r>
              <w:rPr>
                <w:rFonts w:ascii="Times New Roman"/>
                <w:b w:val="false"/>
                <w:i w:val="false"/>
                <w:color w:val="000000"/>
                <w:sz w:val="20"/>
              </w:rPr>
              <w:t>ан ортаны ж</w:t>
            </w:r>
            <w:r>
              <w:rPr>
                <w:rFonts w:ascii="Times New Roman"/>
                <w:b w:val="false"/>
                <w:i w:val="false"/>
                <w:color w:val="000000"/>
                <w:sz w:val="20"/>
              </w:rPr>
              <w:t>ә</w:t>
            </w:r>
            <w:r>
              <w:rPr>
                <w:rFonts w:ascii="Times New Roman"/>
                <w:b w:val="false"/>
                <w:i w:val="false"/>
                <w:color w:val="000000"/>
                <w:sz w:val="20"/>
              </w:rPr>
              <w:t>не жануарлар д</w:t>
            </w:r>
            <w:r>
              <w:rPr>
                <w:rFonts w:ascii="Times New Roman"/>
                <w:b w:val="false"/>
                <w:i w:val="false"/>
                <w:color w:val="000000"/>
                <w:sz w:val="20"/>
              </w:rPr>
              <w:t>ү</w:t>
            </w:r>
            <w:r>
              <w:rPr>
                <w:rFonts w:ascii="Times New Roman"/>
                <w:b w:val="false"/>
                <w:i w:val="false"/>
                <w:color w:val="000000"/>
                <w:sz w:val="20"/>
              </w:rPr>
              <w:t xml:space="preserve">ниесін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 xml:space="preserve">ау, жер </w:t>
            </w:r>
            <w:r>
              <w:rPr>
                <w:rFonts w:ascii="Times New Roman"/>
                <w:b w:val="false"/>
                <w:i w:val="false"/>
                <w:color w:val="000000"/>
                <w:sz w:val="20"/>
              </w:rPr>
              <w:t>қ</w:t>
            </w:r>
            <w:r>
              <w:rPr>
                <w:rFonts w:ascii="Times New Roman"/>
                <w:b w:val="false"/>
                <w:i w:val="false"/>
                <w:color w:val="000000"/>
                <w:sz w:val="20"/>
              </w:rPr>
              <w:t>атынастары</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23156</w:t>
            </w:r>
          </w:p>
        </w:tc>
      </w:tr>
      <w:tr>
        <w:trPr>
          <w:trHeight w:val="51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w:t>
            </w:r>
            <w:r>
              <w:rPr>
                <w:rFonts w:ascii="Times New Roman"/>
                <w:b w:val="false"/>
                <w:i w:val="false"/>
                <w:color w:val="000000"/>
                <w:sz w:val="20"/>
              </w:rPr>
              <w:t>ғ</w:t>
            </w:r>
            <w:r>
              <w:rPr>
                <w:rFonts w:ascii="Times New Roman"/>
                <w:b w:val="false"/>
                <w:i w:val="false"/>
                <w:color w:val="000000"/>
                <w:sz w:val="20"/>
              </w:rPr>
              <w:t>ы</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23156</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453</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экономика ж</w:t>
            </w:r>
            <w:r>
              <w:rPr>
                <w:rFonts w:ascii="Times New Roman"/>
                <w:b w:val="false"/>
                <w:i w:val="false"/>
                <w:color w:val="000000"/>
                <w:sz w:val="20"/>
              </w:rPr>
              <w:t>ә</w:t>
            </w:r>
            <w:r>
              <w:rPr>
                <w:rFonts w:ascii="Times New Roman"/>
                <w:b w:val="false"/>
                <w:i w:val="false"/>
                <w:color w:val="000000"/>
                <w:sz w:val="20"/>
              </w:rPr>
              <w:t>не бюджеттік жоспарлау б</w:t>
            </w:r>
            <w:r>
              <w:rPr>
                <w:rFonts w:ascii="Times New Roman"/>
                <w:b w:val="false"/>
                <w:i w:val="false"/>
                <w:color w:val="000000"/>
                <w:sz w:val="20"/>
              </w:rPr>
              <w:t>ө</w:t>
            </w:r>
            <w:r>
              <w:rPr>
                <w:rFonts w:ascii="Times New Roman"/>
                <w:b w:val="false"/>
                <w:i w:val="false"/>
                <w:color w:val="000000"/>
                <w:sz w:val="20"/>
              </w:rPr>
              <w:t>лімі</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23156</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23156</w:t>
            </w:r>
          </w:p>
        </w:tc>
      </w:tr>
      <w:tr>
        <w:trPr>
          <w:trHeight w:val="39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257</w:t>
            </w:r>
          </w:p>
        </w:tc>
      </w:tr>
      <w:tr>
        <w:trPr>
          <w:trHeight w:val="37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257</w:t>
            </w:r>
          </w:p>
        </w:tc>
      </w:tr>
      <w:tr>
        <w:trPr>
          <w:trHeight w:val="69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257</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IV. </w:t>
            </w:r>
            <w:r>
              <w:rPr>
                <w:rFonts w:ascii="Times New Roman"/>
                <w:b w:val="false"/>
                <w:i w:val="false"/>
                <w:color w:val="000000"/>
                <w:sz w:val="20"/>
              </w:rPr>
              <w:t>Қ</w:t>
            </w:r>
            <w:r>
              <w:rPr>
                <w:rFonts w:ascii="Times New Roman"/>
                <w:b w:val="false"/>
                <w:i w:val="false"/>
                <w:color w:val="000000"/>
                <w:sz w:val="20"/>
              </w:rPr>
              <w:t>аржы активтерімен жасалатын операциялар бойынша сальдо</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1000</w:t>
            </w:r>
          </w:p>
        </w:tc>
      </w:tr>
      <w:tr>
        <w:trPr>
          <w:trHeight w:val="36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аржылы</w:t>
            </w:r>
            <w:r>
              <w:rPr>
                <w:rFonts w:ascii="Times New Roman"/>
                <w:b w:val="false"/>
                <w:i w:val="false"/>
                <w:color w:val="000000"/>
                <w:sz w:val="20"/>
              </w:rPr>
              <w:t>қ</w:t>
            </w:r>
            <w:r>
              <w:rPr>
                <w:rFonts w:ascii="Times New Roman"/>
                <w:b w:val="false"/>
                <w:i w:val="false"/>
                <w:color w:val="000000"/>
                <w:sz w:val="20"/>
              </w:rPr>
              <w:t xml:space="preserve"> активтерді сатып алу</w:t>
            </w:r>
            <w:r>
              <w:rPr>
                <w:rFonts w:ascii="Times New Roman"/>
                <w:b w:val="false"/>
                <w:i w:val="false"/>
                <w:color w:val="000000"/>
                <w:sz w:val="20"/>
              </w:rPr>
              <w:t>ғ</w:t>
            </w:r>
            <w:r>
              <w:rPr>
                <w:rFonts w:ascii="Times New Roman"/>
                <w:b w:val="false"/>
                <w:i w:val="false"/>
                <w:color w:val="000000"/>
                <w:sz w:val="20"/>
              </w:rPr>
              <w:t>а</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алар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алар</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1000</w:t>
            </w:r>
          </w:p>
        </w:tc>
      </w:tr>
      <w:tr>
        <w:trPr>
          <w:trHeight w:val="54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аржы б</w:t>
            </w:r>
            <w:r>
              <w:rPr>
                <w:rFonts w:ascii="Times New Roman"/>
                <w:b w:val="false"/>
                <w:i w:val="false"/>
                <w:color w:val="000000"/>
                <w:sz w:val="20"/>
              </w:rPr>
              <w:t>ө</w:t>
            </w:r>
            <w:r>
              <w:rPr>
                <w:rFonts w:ascii="Times New Roman"/>
                <w:b w:val="false"/>
                <w:i w:val="false"/>
                <w:color w:val="000000"/>
                <w:sz w:val="20"/>
              </w:rPr>
              <w:t>лімі</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1000</w:t>
            </w:r>
          </w:p>
        </w:tc>
      </w:tr>
      <w:tr>
        <w:trPr>
          <w:trHeight w:val="54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w:t>
            </w:r>
            <w:r>
              <w:rPr>
                <w:rFonts w:ascii="Times New Roman"/>
                <w:b w:val="false"/>
                <w:i w:val="false"/>
                <w:color w:val="000000"/>
                <w:sz w:val="20"/>
              </w:rPr>
              <w:t xml:space="preserve"> жар</w:t>
            </w:r>
            <w:r>
              <w:rPr>
                <w:rFonts w:ascii="Times New Roman"/>
                <w:b w:val="false"/>
                <w:i w:val="false"/>
                <w:color w:val="000000"/>
                <w:sz w:val="20"/>
              </w:rPr>
              <w:t>ғ</w:t>
            </w:r>
            <w:r>
              <w:rPr>
                <w:rFonts w:ascii="Times New Roman"/>
                <w:b w:val="false"/>
                <w:i w:val="false"/>
                <w:color w:val="000000"/>
                <w:sz w:val="20"/>
              </w:rPr>
              <w:t>ылы</w:t>
            </w:r>
            <w:r>
              <w:rPr>
                <w:rFonts w:ascii="Times New Roman"/>
                <w:b w:val="false"/>
                <w:i w:val="false"/>
                <w:color w:val="000000"/>
                <w:sz w:val="20"/>
              </w:rPr>
              <w:t>қ</w:t>
            </w:r>
            <w:r>
              <w:rPr>
                <w:rFonts w:ascii="Times New Roman"/>
                <w:b w:val="false"/>
                <w:i w:val="false"/>
                <w:color w:val="000000"/>
                <w:sz w:val="20"/>
              </w:rPr>
              <w:t xml:space="preserve"> капиталын </w:t>
            </w:r>
            <w:r>
              <w:rPr>
                <w:rFonts w:ascii="Times New Roman"/>
                <w:b w:val="false"/>
                <w:i w:val="false"/>
                <w:color w:val="000000"/>
                <w:sz w:val="20"/>
              </w:rPr>
              <w:t>қ</w:t>
            </w:r>
            <w:r>
              <w:rPr>
                <w:rFonts w:ascii="Times New Roman"/>
                <w:b w:val="false"/>
                <w:i w:val="false"/>
                <w:color w:val="000000"/>
                <w:sz w:val="20"/>
              </w:rPr>
              <w:t xml:space="preserve">алыптастыру немесе </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айту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1000</w:t>
            </w:r>
          </w:p>
        </w:tc>
      </w:tr>
      <w:tr>
        <w:trPr>
          <w:trHeight w:val="39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 Бюджет тапшылығы (профициті)</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-46967</w:t>
            </w:r>
          </w:p>
        </w:tc>
      </w:tr>
      <w:tr>
        <w:trPr>
          <w:trHeight w:val="54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46967</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Качир аудандық мәслихатының       </w:t>
      </w:r>
      <w:r>
        <w:br/>
      </w:r>
      <w:r>
        <w:rPr>
          <w:rFonts w:ascii="Times New Roman"/>
          <w:b w:val="false"/>
          <w:i w:val="false"/>
          <w:color w:val="000000"/>
          <w:sz w:val="28"/>
        </w:rPr>
        <w:t xml:space="preserve">
(IV сайланған XXV кезекті сессиясы)   </w:t>
      </w:r>
      <w:r>
        <w:br/>
      </w:r>
      <w:r>
        <w:rPr>
          <w:rFonts w:ascii="Times New Roman"/>
          <w:b w:val="false"/>
          <w:i w:val="false"/>
          <w:color w:val="000000"/>
          <w:sz w:val="28"/>
        </w:rPr>
        <w:t>
2010 жылғы 11 қарашадағы N 2/25 шешіміне</w:t>
      </w:r>
      <w:r>
        <w:br/>
      </w:r>
      <w:r>
        <w:rPr>
          <w:rFonts w:ascii="Times New Roman"/>
          <w:b w:val="false"/>
          <w:i w:val="false"/>
          <w:color w:val="000000"/>
          <w:sz w:val="28"/>
        </w:rPr>
        <w:t xml:space="preserve">
2 қосымша             </w:t>
      </w:r>
    </w:p>
    <w:p>
      <w:pPr>
        <w:spacing w:after="0"/>
        <w:ind w:left="0"/>
        <w:jc w:val="both"/>
      </w:pPr>
      <w:r>
        <w:rPr>
          <w:rFonts w:ascii="Times New Roman"/>
          <w:b w:val="false"/>
          <w:i w:val="false"/>
          <w:color w:val="000000"/>
          <w:sz w:val="28"/>
        </w:rPr>
        <w:t xml:space="preserve">Качир аудандық мәслихатының       </w:t>
      </w:r>
      <w:r>
        <w:br/>
      </w:r>
      <w:r>
        <w:rPr>
          <w:rFonts w:ascii="Times New Roman"/>
          <w:b w:val="false"/>
          <w:i w:val="false"/>
          <w:color w:val="000000"/>
          <w:sz w:val="28"/>
        </w:rPr>
        <w:t xml:space="preserve">
(IV сайланған XIX кезекті сессиясы)   </w:t>
      </w:r>
      <w:r>
        <w:br/>
      </w:r>
      <w:r>
        <w:rPr>
          <w:rFonts w:ascii="Times New Roman"/>
          <w:b w:val="false"/>
          <w:i w:val="false"/>
          <w:color w:val="000000"/>
          <w:sz w:val="28"/>
        </w:rPr>
        <w:t>
2009 жылғы 25 желтоқсандағы N 1/19 шешіміне</w:t>
      </w:r>
      <w:r>
        <w:br/>
      </w:r>
      <w:r>
        <w:rPr>
          <w:rFonts w:ascii="Times New Roman"/>
          <w:b w:val="false"/>
          <w:i w:val="false"/>
          <w:color w:val="000000"/>
          <w:sz w:val="28"/>
        </w:rPr>
        <w:t xml:space="preserve">
5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Тереңкөл ауылының (селоның) 2010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617"/>
        <w:gridCol w:w="637"/>
        <w:gridCol w:w="678"/>
        <w:gridCol w:w="1015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                   Атауы</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54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w:t>
            </w:r>
            <w:r>
              <w:rPr>
                <w:rFonts w:ascii="Times New Roman"/>
                <w:b w:val="false"/>
                <w:i w:val="false"/>
                <w:color w:val="000000"/>
                <w:sz w:val="20"/>
              </w:rPr>
              <w:t>қ</w:t>
            </w: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жара</w:t>
            </w:r>
            <w:r>
              <w:rPr>
                <w:rFonts w:ascii="Times New Roman"/>
                <w:b w:val="false"/>
                <w:i w:val="false"/>
                <w:color w:val="000000"/>
                <w:sz w:val="20"/>
              </w:rPr>
              <w:t>қ</w:t>
            </w:r>
            <w:r>
              <w:rPr>
                <w:rFonts w:ascii="Times New Roman"/>
                <w:b w:val="false"/>
                <w:i w:val="false"/>
                <w:color w:val="000000"/>
                <w:sz w:val="20"/>
              </w:rPr>
              <w:t>тандыру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07</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42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72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08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015</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лiк ж</w:t>
            </w:r>
            <w:r>
              <w:rPr>
                <w:rFonts w:ascii="Times New Roman"/>
                <w:b w:val="false"/>
                <w:i w:val="false"/>
                <w:color w:val="000000"/>
                <w:sz w:val="20"/>
              </w:rPr>
              <w:t>ә</w:t>
            </w:r>
            <w:r>
              <w:rPr>
                <w:rFonts w:ascii="Times New Roman"/>
                <w:b w:val="false"/>
                <w:i w:val="false"/>
                <w:color w:val="000000"/>
                <w:sz w:val="20"/>
              </w:rPr>
              <w:t>не коммуникациялар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қ</w:t>
            </w:r>
            <w:r>
              <w:rPr>
                <w:rFonts w:ascii="Times New Roman"/>
                <w:b w:val="false"/>
                <w:i w:val="false"/>
                <w:color w:val="000000"/>
                <w:sz w:val="20"/>
              </w:rPr>
              <w:t>ызметтер</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020</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w:t>
            </w:r>
            <w:r>
              <w:rPr>
                <w:rFonts w:ascii="Times New Roman"/>
                <w:b w:val="false"/>
                <w:i w:val="false"/>
                <w:color w:val="000000"/>
                <w:sz w:val="20"/>
              </w:rPr>
              <w:t>ірлік ж</w:t>
            </w:r>
            <w:r>
              <w:rPr>
                <w:rFonts w:ascii="Times New Roman"/>
                <w:b w:val="false"/>
                <w:i w:val="false"/>
                <w:color w:val="000000"/>
                <w:sz w:val="20"/>
              </w:rPr>
              <w:t>ұ</w:t>
            </w:r>
            <w:r>
              <w:rPr>
                <w:rFonts w:ascii="Times New Roman"/>
                <w:b w:val="false"/>
                <w:i w:val="false"/>
                <w:color w:val="000000"/>
                <w:sz w:val="20"/>
              </w:rPr>
              <w:t xml:space="preserve">мыспен </w:t>
            </w:r>
            <w:r>
              <w:rPr>
                <w:rFonts w:ascii="Times New Roman"/>
                <w:b w:val="false"/>
                <w:i w:val="false"/>
                <w:color w:val="000000"/>
                <w:sz w:val="20"/>
              </w:rPr>
              <w:t>қ</w:t>
            </w:r>
            <w:r>
              <w:rPr>
                <w:rFonts w:ascii="Times New Roman"/>
                <w:b w:val="false"/>
                <w:i w:val="false"/>
                <w:color w:val="000000"/>
                <w:sz w:val="20"/>
              </w:rPr>
              <w:t>амту ж</w:t>
            </w:r>
            <w:r>
              <w:rPr>
                <w:rFonts w:ascii="Times New Roman"/>
                <w:b w:val="false"/>
                <w:i w:val="false"/>
                <w:color w:val="000000"/>
                <w:sz w:val="20"/>
              </w:rPr>
              <w:t>ә</w:t>
            </w:r>
            <w:r>
              <w:rPr>
                <w:rFonts w:ascii="Times New Roman"/>
                <w:b w:val="false"/>
                <w:i w:val="false"/>
                <w:color w:val="000000"/>
                <w:sz w:val="20"/>
              </w:rPr>
              <w:t xml:space="preserve">не кадрларды </w:t>
            </w:r>
            <w:r>
              <w:rPr>
                <w:rFonts w:ascii="Times New Roman"/>
                <w:b w:val="false"/>
                <w:i w:val="false"/>
                <w:color w:val="000000"/>
                <w:sz w:val="20"/>
              </w:rPr>
              <w:t>қ</w:t>
            </w:r>
            <w:r>
              <w:rPr>
                <w:rFonts w:ascii="Times New Roman"/>
                <w:b w:val="false"/>
                <w:i w:val="false"/>
                <w:color w:val="000000"/>
                <w:sz w:val="20"/>
              </w:rPr>
              <w:t>айта даярлау стратегиясын іске асыру ше</w:t>
            </w:r>
            <w:r>
              <w:rPr>
                <w:rFonts w:ascii="Times New Roman"/>
                <w:b w:val="false"/>
                <w:i w:val="false"/>
                <w:color w:val="000000"/>
                <w:sz w:val="20"/>
              </w:rPr>
              <w:t>ң</w:t>
            </w:r>
            <w:r>
              <w:rPr>
                <w:rFonts w:ascii="Times New Roman"/>
                <w:b w:val="false"/>
                <w:i w:val="false"/>
                <w:color w:val="000000"/>
                <w:sz w:val="20"/>
              </w:rPr>
              <w:t>берінде елді-мекендер к</w:t>
            </w:r>
            <w:r>
              <w:rPr>
                <w:rFonts w:ascii="Times New Roman"/>
                <w:b w:val="false"/>
                <w:i w:val="false"/>
                <w:color w:val="000000"/>
                <w:sz w:val="20"/>
              </w:rPr>
              <w:t>ө</w:t>
            </w:r>
            <w:r>
              <w:rPr>
                <w:rFonts w:ascii="Times New Roman"/>
                <w:b w:val="false"/>
                <w:i w:val="false"/>
                <w:color w:val="000000"/>
                <w:sz w:val="20"/>
              </w:rPr>
              <w:t>шелерін ж</w:t>
            </w:r>
            <w:r>
              <w:rPr>
                <w:rFonts w:ascii="Times New Roman"/>
                <w:b w:val="false"/>
                <w:i w:val="false"/>
                <w:color w:val="000000"/>
                <w:sz w:val="20"/>
              </w:rPr>
              <w:t>ө</w:t>
            </w:r>
            <w:r>
              <w:rPr>
                <w:rFonts w:ascii="Times New Roman"/>
                <w:b w:val="false"/>
                <w:i w:val="false"/>
                <w:color w:val="000000"/>
                <w:sz w:val="20"/>
              </w:rPr>
              <w:t>ндеу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ұ</w:t>
            </w:r>
            <w:r>
              <w:rPr>
                <w:rFonts w:ascii="Times New Roman"/>
                <w:b w:val="false"/>
                <w:i w:val="false"/>
                <w:color w:val="000000"/>
                <w:sz w:val="20"/>
              </w:rPr>
              <w:t>стау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Песчан ауылының (селоның) 2010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596"/>
        <w:gridCol w:w="656"/>
        <w:gridCol w:w="677"/>
        <w:gridCol w:w="1015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               Атауы</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w:t>
            </w:r>
            <w:r>
              <w:rPr>
                <w:rFonts w:ascii="Times New Roman"/>
                <w:b w:val="false"/>
                <w:i w:val="false"/>
                <w:color w:val="000000"/>
                <w:sz w:val="20"/>
              </w:rPr>
              <w:t>қ</w:t>
            </w: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жара</w:t>
            </w:r>
            <w:r>
              <w:rPr>
                <w:rFonts w:ascii="Times New Roman"/>
                <w:b w:val="false"/>
                <w:i w:val="false"/>
                <w:color w:val="000000"/>
                <w:sz w:val="20"/>
              </w:rPr>
              <w:t>қ</w:t>
            </w:r>
            <w:r>
              <w:rPr>
                <w:rFonts w:ascii="Times New Roman"/>
                <w:b w:val="false"/>
                <w:i w:val="false"/>
                <w:color w:val="000000"/>
                <w:sz w:val="20"/>
              </w:rPr>
              <w:t>тандыру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9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07</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Березовка ауылының (селоның) 2010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577"/>
        <w:gridCol w:w="678"/>
        <w:gridCol w:w="678"/>
        <w:gridCol w:w="1017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               Атауы</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45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2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6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5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022</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rPr>
                <w:rFonts w:ascii="Times New Roman"/>
                <w:b w:val="false"/>
                <w:i w:val="false"/>
                <w:color w:val="000000"/>
                <w:sz w:val="20"/>
              </w:rPr>
              <w:t>ң</w:t>
            </w:r>
            <w:r>
              <w:rPr>
                <w:rFonts w:ascii="Times New Roman"/>
                <w:b w:val="false"/>
                <w:i w:val="false"/>
                <w:color w:val="000000"/>
                <w:sz w:val="20"/>
              </w:rPr>
              <w:t xml:space="preserve"> ғ</w:t>
            </w:r>
            <w:r>
              <w:rPr>
                <w:rFonts w:ascii="Times New Roman"/>
                <w:b w:val="false"/>
                <w:i w:val="false"/>
                <w:color w:val="000000"/>
                <w:sz w:val="20"/>
              </w:rPr>
              <w:t xml:space="preserve">имараттарын, </w:t>
            </w:r>
            <w:r>
              <w:rPr>
                <w:rFonts w:ascii="Times New Roman"/>
                <w:b w:val="false"/>
                <w:i w:val="false"/>
                <w:color w:val="000000"/>
                <w:sz w:val="20"/>
              </w:rPr>
              <w:t>ү</w:t>
            </w:r>
            <w:r>
              <w:rPr>
                <w:rFonts w:ascii="Times New Roman"/>
                <w:b w:val="false"/>
                <w:i w:val="false"/>
                <w:color w:val="000000"/>
                <w:sz w:val="20"/>
              </w:rPr>
              <w:t>й-жайлары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құ</w:t>
            </w:r>
            <w:r>
              <w:rPr>
                <w:rFonts w:ascii="Times New Roman"/>
                <w:b w:val="false"/>
                <w:i w:val="false"/>
                <w:color w:val="000000"/>
                <w:sz w:val="20"/>
              </w:rPr>
              <w:t>рылыстарын к</w:t>
            </w:r>
            <w:r>
              <w:rPr>
                <w:rFonts w:ascii="Times New Roman"/>
                <w:b w:val="false"/>
                <w:i w:val="false"/>
                <w:color w:val="000000"/>
                <w:sz w:val="20"/>
              </w:rPr>
              <w:t>ү</w:t>
            </w:r>
            <w:r>
              <w:rPr>
                <w:rFonts w:ascii="Times New Roman"/>
                <w:b w:val="false"/>
                <w:i w:val="false"/>
                <w:color w:val="000000"/>
                <w:sz w:val="20"/>
              </w:rPr>
              <w:t>рделі ж</w:t>
            </w:r>
            <w:r>
              <w:rPr>
                <w:rFonts w:ascii="Times New Roman"/>
                <w:b w:val="false"/>
                <w:i w:val="false"/>
                <w:color w:val="000000"/>
                <w:sz w:val="20"/>
              </w:rPr>
              <w:t>ө</w:t>
            </w:r>
            <w:r>
              <w:rPr>
                <w:rFonts w:ascii="Times New Roman"/>
                <w:b w:val="false"/>
                <w:i w:val="false"/>
                <w:color w:val="000000"/>
                <w:sz w:val="20"/>
              </w:rPr>
              <w:t>ндеу</w:t>
            </w:r>
          </w:p>
        </w:tc>
      </w:tr>
      <w:tr>
        <w:trPr>
          <w:trHeight w:val="42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w:t>
            </w:r>
            <w:r>
              <w:rPr>
                <w:rFonts w:ascii="Times New Roman"/>
                <w:b w:val="false"/>
                <w:i w:val="false"/>
                <w:color w:val="000000"/>
                <w:sz w:val="20"/>
              </w:rPr>
              <w:t>қ</w:t>
            </w: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жара</w:t>
            </w:r>
            <w:r>
              <w:rPr>
                <w:rFonts w:ascii="Times New Roman"/>
                <w:b w:val="false"/>
                <w:i w:val="false"/>
                <w:color w:val="000000"/>
                <w:sz w:val="20"/>
              </w:rPr>
              <w:t>қ</w:t>
            </w:r>
            <w:r>
              <w:rPr>
                <w:rFonts w:ascii="Times New Roman"/>
                <w:b w:val="false"/>
                <w:i w:val="false"/>
                <w:color w:val="000000"/>
                <w:sz w:val="20"/>
              </w:rPr>
              <w:t>тандыру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45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07</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54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Бобровка ауылының (селоның) 2010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577"/>
        <w:gridCol w:w="678"/>
        <w:gridCol w:w="657"/>
        <w:gridCol w:w="1019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  Атауы</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9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w:t>
            </w:r>
            <w:r>
              <w:rPr>
                <w:rFonts w:ascii="Times New Roman"/>
                <w:b w:val="false"/>
                <w:i w:val="false"/>
                <w:color w:val="000000"/>
                <w:sz w:val="20"/>
              </w:rPr>
              <w:t>қ</w:t>
            </w: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жара</w:t>
            </w:r>
            <w:r>
              <w:rPr>
                <w:rFonts w:ascii="Times New Roman"/>
                <w:b w:val="false"/>
                <w:i w:val="false"/>
                <w:color w:val="000000"/>
                <w:sz w:val="20"/>
              </w:rPr>
              <w:t>қ</w:t>
            </w:r>
            <w:r>
              <w:rPr>
                <w:rFonts w:ascii="Times New Roman"/>
                <w:b w:val="false"/>
                <w:i w:val="false"/>
                <w:color w:val="000000"/>
                <w:sz w:val="20"/>
              </w:rPr>
              <w:t>тандыру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07</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Ивановка ауылының (селоның) 2010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576"/>
        <w:gridCol w:w="656"/>
        <w:gridCol w:w="657"/>
        <w:gridCol w:w="1017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                   Атауы</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5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5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0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46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w:t>
            </w:r>
            <w:r>
              <w:rPr>
                <w:rFonts w:ascii="Times New Roman"/>
                <w:b w:val="false"/>
                <w:i w:val="false"/>
                <w:color w:val="000000"/>
                <w:sz w:val="20"/>
              </w:rPr>
              <w:t>қ</w:t>
            </w: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жара</w:t>
            </w:r>
            <w:r>
              <w:rPr>
                <w:rFonts w:ascii="Times New Roman"/>
                <w:b w:val="false"/>
                <w:i w:val="false"/>
                <w:color w:val="000000"/>
                <w:sz w:val="20"/>
              </w:rPr>
              <w:t>қ</w:t>
            </w:r>
            <w:r>
              <w:rPr>
                <w:rFonts w:ascii="Times New Roman"/>
                <w:b w:val="false"/>
                <w:i w:val="false"/>
                <w:color w:val="000000"/>
                <w:sz w:val="20"/>
              </w:rPr>
              <w:t>тандыру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07</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7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Октябрь ауылының (селоның) 2010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576"/>
        <w:gridCol w:w="632"/>
        <w:gridCol w:w="717"/>
        <w:gridCol w:w="10179"/>
      </w:tblGrid>
      <w:tr>
        <w:trPr>
          <w:trHeight w:val="15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15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15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15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             Атауы</w:t>
            </w:r>
          </w:p>
        </w:tc>
      </w:tr>
      <w:tr>
        <w:trPr>
          <w:trHeight w:val="15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48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7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3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40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w:t>
            </w:r>
            <w:r>
              <w:rPr>
                <w:rFonts w:ascii="Times New Roman"/>
                <w:b w:val="false"/>
                <w:i w:val="false"/>
                <w:color w:val="000000"/>
                <w:sz w:val="20"/>
              </w:rPr>
              <w:t>қ</w:t>
            </w: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жара</w:t>
            </w:r>
            <w:r>
              <w:rPr>
                <w:rFonts w:ascii="Times New Roman"/>
                <w:b w:val="false"/>
                <w:i w:val="false"/>
                <w:color w:val="000000"/>
                <w:sz w:val="20"/>
              </w:rPr>
              <w:t>қ</w:t>
            </w:r>
            <w:r>
              <w:rPr>
                <w:rFonts w:ascii="Times New Roman"/>
                <w:b w:val="false"/>
                <w:i w:val="false"/>
                <w:color w:val="000000"/>
                <w:sz w:val="20"/>
              </w:rPr>
              <w:t>тандыру</w:t>
            </w:r>
          </w:p>
        </w:tc>
      </w:tr>
      <w:tr>
        <w:trPr>
          <w:trHeight w:val="12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28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4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1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19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5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07</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49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1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18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49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Калиновка ауылының (селоның) 2010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557"/>
        <w:gridCol w:w="637"/>
        <w:gridCol w:w="698"/>
        <w:gridCol w:w="1019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                Атауы</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58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w:t>
            </w:r>
            <w:r>
              <w:rPr>
                <w:rFonts w:ascii="Times New Roman"/>
                <w:b w:val="false"/>
                <w:i w:val="false"/>
                <w:color w:val="000000"/>
                <w:sz w:val="20"/>
              </w:rPr>
              <w:t>қ</w:t>
            </w: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жара</w:t>
            </w:r>
            <w:r>
              <w:rPr>
                <w:rFonts w:ascii="Times New Roman"/>
                <w:b w:val="false"/>
                <w:i w:val="false"/>
                <w:color w:val="000000"/>
                <w:sz w:val="20"/>
              </w:rPr>
              <w:t>қ</w:t>
            </w:r>
            <w:r>
              <w:rPr>
                <w:rFonts w:ascii="Times New Roman"/>
                <w:b w:val="false"/>
                <w:i w:val="false"/>
                <w:color w:val="000000"/>
                <w:sz w:val="20"/>
              </w:rPr>
              <w:t>тандыру</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07</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Федоровка ауылының (селоның) 2010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556"/>
        <w:gridCol w:w="632"/>
        <w:gridCol w:w="717"/>
        <w:gridCol w:w="1013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                 Атауы</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w:t>
            </w:r>
            <w:r>
              <w:rPr>
                <w:rFonts w:ascii="Times New Roman"/>
                <w:b w:val="false"/>
                <w:i w:val="false"/>
                <w:color w:val="000000"/>
                <w:sz w:val="20"/>
              </w:rPr>
              <w:t>қ</w:t>
            </w: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жара</w:t>
            </w:r>
            <w:r>
              <w:rPr>
                <w:rFonts w:ascii="Times New Roman"/>
                <w:b w:val="false"/>
                <w:i w:val="false"/>
                <w:color w:val="000000"/>
                <w:sz w:val="20"/>
              </w:rPr>
              <w:t>қ</w:t>
            </w:r>
            <w:r>
              <w:rPr>
                <w:rFonts w:ascii="Times New Roman"/>
                <w:b w:val="false"/>
                <w:i w:val="false"/>
                <w:color w:val="000000"/>
                <w:sz w:val="20"/>
              </w:rPr>
              <w:t>тандыру</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07</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Байконыс ауылының (селоның) 2010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556"/>
        <w:gridCol w:w="632"/>
        <w:gridCol w:w="717"/>
        <w:gridCol w:w="1013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                  Атауы</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w:t>
            </w:r>
            <w:r>
              <w:rPr>
                <w:rFonts w:ascii="Times New Roman"/>
                <w:b w:val="false"/>
                <w:i w:val="false"/>
                <w:color w:val="000000"/>
                <w:sz w:val="20"/>
              </w:rPr>
              <w:t>қ</w:t>
            </w: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жара</w:t>
            </w:r>
            <w:r>
              <w:rPr>
                <w:rFonts w:ascii="Times New Roman"/>
                <w:b w:val="false"/>
                <w:i w:val="false"/>
                <w:color w:val="000000"/>
                <w:sz w:val="20"/>
              </w:rPr>
              <w:t>қ</w:t>
            </w:r>
            <w:r>
              <w:rPr>
                <w:rFonts w:ascii="Times New Roman"/>
                <w:b w:val="false"/>
                <w:i w:val="false"/>
                <w:color w:val="000000"/>
                <w:sz w:val="20"/>
              </w:rPr>
              <w:t>тандыру</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07</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08</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Коммунар ауылының (селоның) 2010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575"/>
        <w:gridCol w:w="631"/>
        <w:gridCol w:w="736"/>
        <w:gridCol w:w="1010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                Атауы</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0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10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5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10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w:t>
            </w:r>
            <w:r>
              <w:rPr>
                <w:rFonts w:ascii="Times New Roman"/>
                <w:b w:val="false"/>
                <w:i w:val="false"/>
                <w:color w:val="000000"/>
                <w:sz w:val="20"/>
              </w:rPr>
              <w:t>қ</w:t>
            </w: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жара</w:t>
            </w:r>
            <w:r>
              <w:rPr>
                <w:rFonts w:ascii="Times New Roman"/>
                <w:b w:val="false"/>
                <w:i w:val="false"/>
                <w:color w:val="000000"/>
                <w:sz w:val="20"/>
              </w:rPr>
              <w:t>қ</w:t>
            </w:r>
            <w:r>
              <w:rPr>
                <w:rFonts w:ascii="Times New Roman"/>
                <w:b w:val="false"/>
                <w:i w:val="false"/>
                <w:color w:val="000000"/>
                <w:sz w:val="20"/>
              </w:rPr>
              <w:t>тандыру</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3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10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07</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60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10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10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48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7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10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Береговой ауылының (селоның) 2010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595"/>
        <w:gridCol w:w="631"/>
        <w:gridCol w:w="756"/>
        <w:gridCol w:w="1004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                   Атауы</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4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w:t>
            </w:r>
            <w:r>
              <w:rPr>
                <w:rFonts w:ascii="Times New Roman"/>
                <w:b w:val="false"/>
                <w:i w:val="false"/>
                <w:color w:val="000000"/>
                <w:sz w:val="20"/>
              </w:rPr>
              <w:t>қ</w:t>
            </w: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жара</w:t>
            </w:r>
            <w:r>
              <w:rPr>
                <w:rFonts w:ascii="Times New Roman"/>
                <w:b w:val="false"/>
                <w:i w:val="false"/>
                <w:color w:val="000000"/>
                <w:sz w:val="20"/>
              </w:rPr>
              <w:t>қ</w:t>
            </w:r>
            <w:r>
              <w:rPr>
                <w:rFonts w:ascii="Times New Roman"/>
                <w:b w:val="false"/>
                <w:i w:val="false"/>
                <w:color w:val="000000"/>
                <w:sz w:val="20"/>
              </w:rPr>
              <w:t>тандыру</w:t>
            </w:r>
          </w:p>
        </w:tc>
      </w:tr>
      <w:tr>
        <w:trPr>
          <w:trHeight w:val="33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4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2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9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3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07</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3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Верненка ауылының (селоның) 2010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615"/>
        <w:gridCol w:w="631"/>
        <w:gridCol w:w="736"/>
        <w:gridCol w:w="1008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                   Атауы</w:t>
            </w:r>
          </w:p>
        </w:tc>
      </w:tr>
      <w:tr>
        <w:trPr>
          <w:trHeight w:val="31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1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w:t>
            </w:r>
            <w:r>
              <w:rPr>
                <w:rFonts w:ascii="Times New Roman"/>
                <w:b w:val="false"/>
                <w:i w:val="false"/>
                <w:color w:val="000000"/>
                <w:sz w:val="20"/>
              </w:rPr>
              <w:t>қ</w:t>
            </w: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жара</w:t>
            </w:r>
            <w:r>
              <w:rPr>
                <w:rFonts w:ascii="Times New Roman"/>
                <w:b w:val="false"/>
                <w:i w:val="false"/>
                <w:color w:val="000000"/>
                <w:sz w:val="20"/>
              </w:rPr>
              <w:t>қ</w:t>
            </w:r>
            <w:r>
              <w:rPr>
                <w:rFonts w:ascii="Times New Roman"/>
                <w:b w:val="false"/>
                <w:i w:val="false"/>
                <w:color w:val="000000"/>
                <w:sz w:val="20"/>
              </w:rPr>
              <w:t>тандыру</w:t>
            </w:r>
          </w:p>
        </w:tc>
      </w:tr>
      <w:tr>
        <w:trPr>
          <w:trHeight w:val="31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1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30"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07</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30"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Жаңа-Құрлыс ауылының (селоның) 2010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576"/>
        <w:gridCol w:w="636"/>
        <w:gridCol w:w="757"/>
        <w:gridCol w:w="1007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                  Атауы</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0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10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10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w:t>
            </w:r>
            <w:r>
              <w:rPr>
                <w:rFonts w:ascii="Times New Roman"/>
                <w:b w:val="false"/>
                <w:i w:val="false"/>
                <w:color w:val="000000"/>
                <w:sz w:val="20"/>
              </w:rPr>
              <w:t>қ</w:t>
            </w: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жара</w:t>
            </w:r>
            <w:r>
              <w:rPr>
                <w:rFonts w:ascii="Times New Roman"/>
                <w:b w:val="false"/>
                <w:i w:val="false"/>
                <w:color w:val="000000"/>
                <w:sz w:val="20"/>
              </w:rPr>
              <w:t>қ</w:t>
            </w:r>
            <w:r>
              <w:rPr>
                <w:rFonts w:ascii="Times New Roman"/>
                <w:b w:val="false"/>
                <w:i w:val="false"/>
                <w:color w:val="000000"/>
                <w:sz w:val="20"/>
              </w:rPr>
              <w:t>тандыру</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10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07</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10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10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10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Воскресенка ауылының (селоның) 2010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594"/>
        <w:gridCol w:w="630"/>
        <w:gridCol w:w="635"/>
        <w:gridCol w:w="1020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                 Атауы</w:t>
            </w:r>
          </w:p>
        </w:tc>
      </w:tr>
      <w:tr>
        <w:trPr>
          <w:trHeight w:val="31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0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10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58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10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w:t>
            </w:r>
            <w:r>
              <w:rPr>
                <w:rFonts w:ascii="Times New Roman"/>
                <w:b w:val="false"/>
                <w:i w:val="false"/>
                <w:color w:val="000000"/>
                <w:sz w:val="20"/>
              </w:rPr>
              <w:t>қ</w:t>
            </w: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жара</w:t>
            </w:r>
            <w:r>
              <w:rPr>
                <w:rFonts w:ascii="Times New Roman"/>
                <w:b w:val="false"/>
                <w:i w:val="false"/>
                <w:color w:val="000000"/>
                <w:sz w:val="20"/>
              </w:rPr>
              <w:t>қ</w:t>
            </w:r>
            <w:r>
              <w:rPr>
                <w:rFonts w:ascii="Times New Roman"/>
                <w:b w:val="false"/>
                <w:i w:val="false"/>
                <w:color w:val="000000"/>
                <w:sz w:val="20"/>
              </w:rPr>
              <w:t>тандыру</w:t>
            </w:r>
          </w:p>
        </w:tc>
      </w:tr>
      <w:tr>
        <w:trPr>
          <w:trHeight w:val="40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0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45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4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10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07</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10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10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39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2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10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