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44ed2" w14:textId="2844e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2010 жылғы 23 желтоқсандағы N 231-4/30 шешімі. Павлодар облысының Әділет департаментінде 2010 жылғы 24 желтоқсанда N 12-6-103 тіркелген.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1)-тармақшасына</w:t>
      </w:r>
      <w:r>
        <w:rPr>
          <w:rFonts w:ascii="Times New Roman"/>
          <w:b w:val="false"/>
          <w:i w:val="false"/>
          <w:color w:val="000000"/>
          <w:sz w:val="28"/>
        </w:rPr>
        <w:t xml:space="preserve">, Қазақстан Республикасының 2008 жылғы 4 желтоқсандағы Бюджет кодексінің 75-бабы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2011 - 2013 жылдарға арналған аудан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-қосымшаға сәйкес бекітілсін, оның ішінде 2011 жылға арналған келесі көлемінде:</w:t>
      </w:r>
    </w:p>
    <w:bookmarkEnd w:id="1"/>
    <w:p>
      <w:pPr>
        <w:spacing w:after="0"/>
        <w:ind w:left="0"/>
        <w:jc w:val="both"/>
      </w:pPr>
      <w:r>
        <w:rPr>
          <w:rFonts w:ascii="Times New Roman"/>
          <w:b w:val="false"/>
          <w:i w:val="false"/>
          <w:color w:val="000000"/>
          <w:sz w:val="28"/>
        </w:rPr>
        <w:t>
      1) кірістер - 2192759 мың теңге, оның ішінде:</w:t>
      </w:r>
    </w:p>
    <w:p>
      <w:pPr>
        <w:spacing w:after="0"/>
        <w:ind w:left="0"/>
        <w:jc w:val="both"/>
      </w:pPr>
      <w:r>
        <w:rPr>
          <w:rFonts w:ascii="Times New Roman"/>
          <w:b w:val="false"/>
          <w:i w:val="false"/>
          <w:color w:val="000000"/>
          <w:sz w:val="28"/>
        </w:rPr>
        <w:t>
      салықтық түсімдер - 343714 мың теңге;</w:t>
      </w:r>
    </w:p>
    <w:p>
      <w:pPr>
        <w:spacing w:after="0"/>
        <w:ind w:left="0"/>
        <w:jc w:val="both"/>
      </w:pPr>
      <w:r>
        <w:rPr>
          <w:rFonts w:ascii="Times New Roman"/>
          <w:b w:val="false"/>
          <w:i w:val="false"/>
          <w:color w:val="000000"/>
          <w:sz w:val="28"/>
        </w:rPr>
        <w:t>
      салықтық емес түсімдер - 5968 мың теңге;</w:t>
      </w:r>
    </w:p>
    <w:p>
      <w:pPr>
        <w:spacing w:after="0"/>
        <w:ind w:left="0"/>
        <w:jc w:val="both"/>
      </w:pPr>
      <w:r>
        <w:rPr>
          <w:rFonts w:ascii="Times New Roman"/>
          <w:b w:val="false"/>
          <w:i w:val="false"/>
          <w:color w:val="000000"/>
          <w:sz w:val="28"/>
        </w:rPr>
        <w:t>
      негізгі капиталды сатудан түсетін түсімдер - 877 мың теңге;</w:t>
      </w:r>
    </w:p>
    <w:p>
      <w:pPr>
        <w:spacing w:after="0"/>
        <w:ind w:left="0"/>
        <w:jc w:val="both"/>
      </w:pPr>
      <w:r>
        <w:rPr>
          <w:rFonts w:ascii="Times New Roman"/>
          <w:b w:val="false"/>
          <w:i w:val="false"/>
          <w:color w:val="000000"/>
          <w:sz w:val="28"/>
        </w:rPr>
        <w:t>
      трансферттер түсімі - 1842200 мың теңге;</w:t>
      </w:r>
    </w:p>
    <w:p>
      <w:pPr>
        <w:spacing w:after="0"/>
        <w:ind w:left="0"/>
        <w:jc w:val="both"/>
      </w:pPr>
      <w:r>
        <w:rPr>
          <w:rFonts w:ascii="Times New Roman"/>
          <w:b w:val="false"/>
          <w:i w:val="false"/>
          <w:color w:val="000000"/>
          <w:sz w:val="28"/>
        </w:rPr>
        <w:t>
      2) шығындар - 2205632 мың теңге;</w:t>
      </w:r>
    </w:p>
    <w:p>
      <w:pPr>
        <w:spacing w:after="0"/>
        <w:ind w:left="0"/>
        <w:jc w:val="both"/>
      </w:pPr>
      <w:r>
        <w:rPr>
          <w:rFonts w:ascii="Times New Roman"/>
          <w:b w:val="false"/>
          <w:i w:val="false"/>
          <w:color w:val="000000"/>
          <w:sz w:val="28"/>
        </w:rPr>
        <w:t>
      3) таза бюджеттік кредиттеу - 13440,0 мың теңге, оның ішінде;</w:t>
      </w:r>
    </w:p>
    <w:p>
      <w:pPr>
        <w:spacing w:after="0"/>
        <w:ind w:left="0"/>
        <w:jc w:val="both"/>
      </w:pPr>
      <w:r>
        <w:rPr>
          <w:rFonts w:ascii="Times New Roman"/>
          <w:b w:val="false"/>
          <w:i w:val="false"/>
          <w:color w:val="000000"/>
          <w:sz w:val="28"/>
        </w:rPr>
        <w:t>
      бюджеттік кредиттер - 14288,0 мың теңге;</w:t>
      </w:r>
    </w:p>
    <w:p>
      <w:pPr>
        <w:spacing w:after="0"/>
        <w:ind w:left="0"/>
        <w:jc w:val="both"/>
      </w:pPr>
      <w:r>
        <w:rPr>
          <w:rFonts w:ascii="Times New Roman"/>
          <w:b w:val="false"/>
          <w:i w:val="false"/>
          <w:color w:val="000000"/>
          <w:sz w:val="28"/>
        </w:rPr>
        <w:t>
      бюджеттік кредиттерді өтеу - 848,0 мың теңге;</w:t>
      </w:r>
    </w:p>
    <w:p>
      <w:pPr>
        <w:spacing w:after="0"/>
        <w:ind w:left="0"/>
        <w:jc w:val="both"/>
      </w:pPr>
      <w:r>
        <w:rPr>
          <w:rFonts w:ascii="Times New Roman"/>
          <w:b w:val="false"/>
          <w:i w:val="false"/>
          <w:color w:val="000000"/>
          <w:sz w:val="28"/>
        </w:rPr>
        <w:t>
      4) қаржылық активтерімен операциялық қалдық нөлге тең;</w:t>
      </w:r>
    </w:p>
    <w:p>
      <w:pPr>
        <w:spacing w:after="0"/>
        <w:ind w:left="0"/>
        <w:jc w:val="both"/>
      </w:pPr>
      <w:r>
        <w:rPr>
          <w:rFonts w:ascii="Times New Roman"/>
          <w:b w:val="false"/>
          <w:i w:val="false"/>
          <w:color w:val="000000"/>
          <w:sz w:val="28"/>
        </w:rPr>
        <w:t>
      5) бюджет тапшылығы – -26313 мың теңге;</w:t>
      </w:r>
    </w:p>
    <w:p>
      <w:pPr>
        <w:spacing w:after="0"/>
        <w:ind w:left="0"/>
        <w:jc w:val="both"/>
      </w:pPr>
      <w:r>
        <w:rPr>
          <w:rFonts w:ascii="Times New Roman"/>
          <w:b w:val="false"/>
          <w:i w:val="false"/>
          <w:color w:val="000000"/>
          <w:sz w:val="28"/>
        </w:rPr>
        <w:t>
      6) бюджет тапшылығын қаржыландыру - 26313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Железин аудандық мәслихатының 2011.03.30 </w:t>
      </w:r>
      <w:r>
        <w:rPr>
          <w:rFonts w:ascii="Times New Roman"/>
          <w:b w:val="false"/>
          <w:i w:val="false"/>
          <w:color w:val="000000"/>
          <w:sz w:val="28"/>
        </w:rPr>
        <w:t>N 252-4/32</w:t>
      </w:r>
      <w:r>
        <w:rPr>
          <w:rFonts w:ascii="Times New Roman"/>
          <w:b w:val="false"/>
          <w:i w:val="false"/>
          <w:color w:val="ff0000"/>
          <w:sz w:val="28"/>
        </w:rPr>
        <w:t xml:space="preserve"> (2011.01.01 бастап қолданысқа енеді) шешімімен; өзгеріс енгізілді - Павлодар облысы Железин аудандық мәслихатының 2011.06.28 </w:t>
      </w:r>
      <w:r>
        <w:rPr>
          <w:rFonts w:ascii="Times New Roman"/>
          <w:b w:val="false"/>
          <w:i w:val="false"/>
          <w:color w:val="000000"/>
          <w:sz w:val="28"/>
        </w:rPr>
        <w:t>N 259-4/33</w:t>
      </w:r>
      <w:r>
        <w:rPr>
          <w:rFonts w:ascii="Times New Roman"/>
          <w:b w:val="false"/>
          <w:i w:val="false"/>
          <w:color w:val="ff0000"/>
          <w:sz w:val="28"/>
        </w:rPr>
        <w:t xml:space="preserve"> (2011.01.01 бастап қолданысқа енеді); 2011.07.07 </w:t>
      </w:r>
      <w:r>
        <w:rPr>
          <w:rFonts w:ascii="Times New Roman"/>
          <w:b w:val="false"/>
          <w:i w:val="false"/>
          <w:color w:val="000000"/>
          <w:sz w:val="28"/>
        </w:rPr>
        <w:t>N 269-4/34</w:t>
      </w:r>
      <w:r>
        <w:rPr>
          <w:rFonts w:ascii="Times New Roman"/>
          <w:b w:val="false"/>
          <w:i w:val="false"/>
          <w:color w:val="ff0000"/>
          <w:sz w:val="28"/>
        </w:rPr>
        <w:t xml:space="preserve"> (2011.01.01 бастап қолданысқа енеді); 2011.10.13 </w:t>
      </w:r>
      <w:r>
        <w:rPr>
          <w:rFonts w:ascii="Times New Roman"/>
          <w:b w:val="false"/>
          <w:i w:val="false"/>
          <w:color w:val="000000"/>
          <w:sz w:val="28"/>
        </w:rPr>
        <w:t>N 298-4/37</w:t>
      </w:r>
      <w:r>
        <w:rPr>
          <w:rFonts w:ascii="Times New Roman"/>
          <w:b w:val="false"/>
          <w:i w:val="false"/>
          <w:color w:val="ff0000"/>
          <w:sz w:val="28"/>
        </w:rPr>
        <w:t xml:space="preserve"> (2011.01.01 бастап қолданысқа енеді); 2011.11.21 </w:t>
      </w:r>
      <w:r>
        <w:rPr>
          <w:rFonts w:ascii="Times New Roman"/>
          <w:b w:val="false"/>
          <w:i w:val="false"/>
          <w:color w:val="000000"/>
          <w:sz w:val="28"/>
        </w:rPr>
        <w:t>N 301-4/39</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Облыстық бюджеттен 2011 жылға жіберілетін бюджеттік жәрдем қаражат көлемі 1412950 мың теңге сомасында бекітілсін.</w:t>
      </w:r>
    </w:p>
    <w:bookmarkEnd w:id="2"/>
    <w:bookmarkStart w:name="z4" w:id="3"/>
    <w:p>
      <w:pPr>
        <w:spacing w:after="0"/>
        <w:ind w:left="0"/>
        <w:jc w:val="both"/>
      </w:pPr>
      <w:r>
        <w:rPr>
          <w:rFonts w:ascii="Times New Roman"/>
          <w:b w:val="false"/>
          <w:i w:val="false"/>
          <w:color w:val="000000"/>
          <w:sz w:val="28"/>
        </w:rPr>
        <w:t xml:space="preserve">
      3. 2011 жылға арналған аудан бюджетін орындау процесінде секвестрлеуге жатпайтын, аудандық бюджеттік бағдарламалардың тізбесін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xml:space="preserve">
      4. 2011 жылға арналған ауданның селолық округтерінің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4"/>
    <w:bookmarkStart w:name="z6" w:id="5"/>
    <w:p>
      <w:pPr>
        <w:spacing w:after="0"/>
        <w:ind w:left="0"/>
        <w:jc w:val="both"/>
      </w:pPr>
      <w:r>
        <w:rPr>
          <w:rFonts w:ascii="Times New Roman"/>
          <w:b w:val="false"/>
          <w:i w:val="false"/>
          <w:color w:val="000000"/>
          <w:sz w:val="28"/>
        </w:rPr>
        <w:t>
      5. Ауданның жергілікті атқарушы органдарының сақтық қоры 2011 жылға 1642 мың тенге сомасында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Павлодар облысы Железин аудандық мәслихатының 2011.10.13 </w:t>
      </w:r>
      <w:r>
        <w:rPr>
          <w:rFonts w:ascii="Times New Roman"/>
          <w:b w:val="false"/>
          <w:i w:val="false"/>
          <w:color w:val="000000"/>
          <w:sz w:val="28"/>
        </w:rPr>
        <w:t>N 298-4/37</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2011 жылы селолық жерлерде жұмыс атқаратын және мемлекеттік қызметкерлер болып саналмайтын білім беру, мәдениет, спорт және тұрғындарды әлеуметтік қорғау мамандарының қалалық осы жағдайда қызмет ететін мамандарға қарағанда еңбекақысы және тарифтік мөлшерлемесін 25 пайызға көтерілуі сақталсын.</w:t>
      </w:r>
    </w:p>
    <w:bookmarkEnd w:id="6"/>
    <w:bookmarkStart w:name="z8" w:id="7"/>
    <w:p>
      <w:pPr>
        <w:spacing w:after="0"/>
        <w:ind w:left="0"/>
        <w:jc w:val="both"/>
      </w:pPr>
      <w:r>
        <w:rPr>
          <w:rFonts w:ascii="Times New Roman"/>
          <w:b w:val="false"/>
          <w:i w:val="false"/>
          <w:color w:val="000000"/>
          <w:sz w:val="28"/>
        </w:rPr>
        <w:t>
      7. Осы шешімнің орындалуын бақылау аудандық мәслихатының әлеуметтік экономикалық дамыту және бюджеттік тұрақты комиссиясына жүктелсін.</w:t>
      </w:r>
    </w:p>
    <w:bookmarkEnd w:id="7"/>
    <w:bookmarkStart w:name="z9" w:id="8"/>
    <w:p>
      <w:pPr>
        <w:spacing w:after="0"/>
        <w:ind w:left="0"/>
        <w:jc w:val="both"/>
      </w:pPr>
      <w:r>
        <w:rPr>
          <w:rFonts w:ascii="Times New Roman"/>
          <w:b w:val="false"/>
          <w:i w:val="false"/>
          <w:color w:val="000000"/>
          <w:sz w:val="28"/>
        </w:rPr>
        <w:t>
      8. Осы шешім 2011 жылдың 1 қаңтарынан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Неупокоев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Крутиков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 мәслихатының</w:t>
            </w:r>
            <w:r>
              <w:br/>
            </w:r>
            <w:r>
              <w:rPr>
                <w:rFonts w:ascii="Times New Roman"/>
                <w:b w:val="false"/>
                <w:i w:val="false"/>
                <w:color w:val="000000"/>
                <w:sz w:val="20"/>
              </w:rPr>
              <w:t>2010 жылғы 23 желтоқсан</w:t>
            </w:r>
            <w:r>
              <w:br/>
            </w:r>
            <w:r>
              <w:rPr>
                <w:rFonts w:ascii="Times New Roman"/>
                <w:b w:val="false"/>
                <w:i w:val="false"/>
                <w:color w:val="000000"/>
                <w:sz w:val="20"/>
              </w:rPr>
              <w:t>IV шақырылымның кезекті</w:t>
            </w:r>
            <w:r>
              <w:br/>
            </w:r>
            <w:r>
              <w:rPr>
                <w:rFonts w:ascii="Times New Roman"/>
                <w:b w:val="false"/>
                <w:i w:val="false"/>
                <w:color w:val="000000"/>
                <w:sz w:val="20"/>
              </w:rPr>
              <w:t>XXX сессиясы N 231-4/30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2011 жылғы аудан бюджеті</w:t>
      </w:r>
    </w:p>
    <w:p>
      <w:pPr>
        <w:spacing w:after="0"/>
        <w:ind w:left="0"/>
        <w:jc w:val="both"/>
      </w:pPr>
      <w:r>
        <w:rPr>
          <w:rFonts w:ascii="Times New Roman"/>
          <w:b w:val="false"/>
          <w:i w:val="false"/>
          <w:color w:val="ff0000"/>
          <w:sz w:val="28"/>
        </w:rPr>
        <w:t xml:space="preserve">
      Ескерту. 1-қосымша жаңа редакцияда - Павлодар облысы Железин аудандық мәслихатының 2011.11.21 </w:t>
      </w:r>
      <w:r>
        <w:rPr>
          <w:rFonts w:ascii="Times New Roman"/>
          <w:b w:val="false"/>
          <w:i w:val="false"/>
          <w:color w:val="ff0000"/>
          <w:sz w:val="28"/>
        </w:rPr>
        <w:t>N 301-4/39</w:t>
      </w:r>
      <w:r>
        <w:rPr>
          <w:rFonts w:ascii="Times New Roman"/>
          <w:b w:val="false"/>
          <w:i w:val="false"/>
          <w:color w:val="ff0000"/>
          <w:sz w:val="28"/>
        </w:rPr>
        <w:t xml:space="preserve"> (2011.01.01 бастап қолданысқа енеді)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меншігінен түсетін өзгеде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1 842 200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басқару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 не және мектепке дейінгі ұйымдардың тәрбиешілеріне біліктілік санаты үшін қосымша ақының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Қорғаншыларға (қамқоршыларға) жетім баланы (жетім балаларды) және ата-анасының қамқорлығынсыз қалған баланы (балаларды) қамтамасыз етуге ай сайын ақшалай қаражат төлеуге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құрал-жабдықтармен, бағдарламалық жинақпен қамтамасыз етуге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кенттік,ауылдық (селоның), ауылдық (селолық) округтік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бузу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бағдарламасы шеңберінде инженерлік-коммуникациялық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жетулікті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31 927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шұнқырлардың)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меншік кәсіпкерлікті қолдауға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14 040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кредіт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активтердің операциялық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дефициті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 мәслихатының</w:t>
            </w:r>
            <w:r>
              <w:br/>
            </w:r>
            <w:r>
              <w:rPr>
                <w:rFonts w:ascii="Times New Roman"/>
                <w:b w:val="false"/>
                <w:i w:val="false"/>
                <w:color w:val="000000"/>
                <w:sz w:val="20"/>
              </w:rPr>
              <w:t>2010 жылғы 23 желтоқсан IV шақырылымның</w:t>
            </w:r>
            <w:r>
              <w:br/>
            </w:r>
            <w:r>
              <w:rPr>
                <w:rFonts w:ascii="Times New Roman"/>
                <w:b w:val="false"/>
                <w:i w:val="false"/>
                <w:color w:val="000000"/>
                <w:sz w:val="20"/>
              </w:rPr>
              <w:t>кезекті XXX сессиясы N 231-4/30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2012 жылғы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1 583 514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басқару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кенттік,ауылдық (селоның), ауылдық (селолық)округтік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бузу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шұнқырлардың)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кредіт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активтердің операциялық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 мәслихатының</w:t>
            </w:r>
            <w:r>
              <w:br/>
            </w:r>
            <w:r>
              <w:rPr>
                <w:rFonts w:ascii="Times New Roman"/>
                <w:b w:val="false"/>
                <w:i w:val="false"/>
                <w:color w:val="000000"/>
                <w:sz w:val="20"/>
              </w:rPr>
              <w:t>2010 жылғы 23 желтоқсан IV шақырылымның</w:t>
            </w:r>
            <w:r>
              <w:br/>
            </w:r>
            <w:r>
              <w:rPr>
                <w:rFonts w:ascii="Times New Roman"/>
                <w:b w:val="false"/>
                <w:i w:val="false"/>
                <w:color w:val="000000"/>
                <w:sz w:val="20"/>
              </w:rPr>
              <w:t>кезекті XXX сессиясы N 231-4/30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2013 жылғы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1 603 903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басқару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кенттік,ауылдық (селоның), ауылдық (селолық)округтік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бузу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шұнқырлардың)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кредіт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активтердің операциялық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 мәслихатының</w:t>
            </w:r>
            <w:r>
              <w:br/>
            </w:r>
            <w:r>
              <w:rPr>
                <w:rFonts w:ascii="Times New Roman"/>
                <w:b w:val="false"/>
                <w:i w:val="false"/>
                <w:color w:val="000000"/>
                <w:sz w:val="20"/>
              </w:rPr>
              <w:t>2010 жылғы 23 желтоқсан IV шақырылымның</w:t>
            </w:r>
            <w:r>
              <w:br/>
            </w:r>
            <w:r>
              <w:rPr>
                <w:rFonts w:ascii="Times New Roman"/>
                <w:b w:val="false"/>
                <w:i w:val="false"/>
                <w:color w:val="000000"/>
                <w:sz w:val="20"/>
              </w:rPr>
              <w:t>кезекті XXX сессиясы N 231-4/30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2011 жылғы аудан бюджетінің орындалуы кезеңінде</w:t>
      </w:r>
      <w:r>
        <w:br/>
      </w:r>
      <w:r>
        <w:rPr>
          <w:rFonts w:ascii="Times New Roman"/>
          <w:b/>
          <w:i w:val="false"/>
          <w:color w:val="000000"/>
        </w:rPr>
        <w:t>секвестрлендірілмейтін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 мәслихатының</w:t>
            </w:r>
            <w:r>
              <w:br/>
            </w:r>
            <w:r>
              <w:rPr>
                <w:rFonts w:ascii="Times New Roman"/>
                <w:b w:val="false"/>
                <w:i w:val="false"/>
                <w:color w:val="000000"/>
                <w:sz w:val="20"/>
              </w:rPr>
              <w:t>2010 жылғы 23 желтоқсан IV шақырылымның</w:t>
            </w:r>
            <w:r>
              <w:br/>
            </w:r>
            <w:r>
              <w:rPr>
                <w:rFonts w:ascii="Times New Roman"/>
                <w:b w:val="false"/>
                <w:i w:val="false"/>
                <w:color w:val="000000"/>
                <w:sz w:val="20"/>
              </w:rPr>
              <w:t>кезекті XХX сессиясы N 231-4/30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Селолық округтерінің 2011 жылдағы</w:t>
      </w:r>
      <w:r>
        <w:br/>
      </w:r>
      <w:r>
        <w:rPr>
          <w:rFonts w:ascii="Times New Roman"/>
          <w:b/>
          <w:i w:val="false"/>
          <w:color w:val="000000"/>
        </w:rPr>
        <w:t>бюджеттік бағдарламалар тізбесі</w:t>
      </w:r>
    </w:p>
    <w:p>
      <w:pPr>
        <w:spacing w:after="0"/>
        <w:ind w:left="0"/>
        <w:jc w:val="both"/>
      </w:pPr>
      <w:r>
        <w:rPr>
          <w:rFonts w:ascii="Times New Roman"/>
          <w:b w:val="false"/>
          <w:i w:val="false"/>
          <w:color w:val="ff0000"/>
          <w:sz w:val="28"/>
        </w:rPr>
        <w:t xml:space="preserve">
      Ескерту. 5-қосымша жаңа редакцияда - Павлодар облысы Железин аудандық мәслихатының 2011.07.07 </w:t>
      </w:r>
      <w:r>
        <w:rPr>
          <w:rFonts w:ascii="Times New Roman"/>
          <w:b w:val="false"/>
          <w:i w:val="false"/>
          <w:color w:val="ff0000"/>
          <w:sz w:val="28"/>
        </w:rPr>
        <w:t>N 269-4/34</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Ақтау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Алакөл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Башмашын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Валихан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Веселороща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Железин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ұйымдарынің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ақының көлемін ұлғайту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кенттік, ауылдық (селоның), ауылдық (селолық) округтік мемлекеттік тұрғын үй қорының сақталуын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Енбекші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Лесной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Михайловка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Новомир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Озерный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Приертіс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