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1c77" w14:textId="c5c1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21 желтоқсандағы "Қала аумағы мен Ақсу қаласының әкімшілік бағынысындағы елді мекендер құрылысының Ережесі туралы" N 26/5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2010 жылғы 29 қазандағы N 249/29 шешімі. Павлодар облысының Әділет Департаментінде 2010 жылғы 03 желтоқсанда N 12-2-156 тіркелген. Күші жойылды - Павлодар облысы Ақсу қалалық мәслихатының 2014 жылғы 20 ақпандағы N 199/28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мәслихатының 20.02.2014 N 199/28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2007 жылғы 21 желтоқсандағы "Қала аумағы мен Ақсу қаласының әкімшілік бағынысындағы елді мекендер құрылысының Ережесі туралы" N 26/5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12-2-79 тіркелген, "Ақжол"-"Новый путь" газетінде 2008 жылдың 21 ақпанында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 </w:t>
      </w:r>
      <w:r>
        <w:rPr>
          <w:rFonts w:ascii="Times New Roman"/>
          <w:b w:val="false"/>
          <w:i w:val="false"/>
          <w:color w:val="000000"/>
          <w:sz w:val="28"/>
        </w:rPr>
        <w:t>9 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Ақсу қалалық мәслихатының 2010 жылғы 6 қыркүйектегі "Қалалық мәслихаттың 2007 жылғы 21 желтоқсандағы "Қала аумағы мен Ақсу қаласының әкімшілік бағынысындағы елді мекендер құрылысының Ережесі туралы" N 26/5 шешіміне өзгеріс енгізу туралы" N 235/27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әлеуметтік саясат, заңдылық және құқықтық тәртіп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 Валеулина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