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8227d" w14:textId="a4822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 салығының базалық ставкаларына түзету коэффициенттеріне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Меңдіқара ауданы маслихатының 2010 жылғы 22 желтоқсандағы № 392 шешімі. Қостанай облысы Меңдіқара ауданының Әділет басқармасында 2011 жылғы 12 қаңтарда № 9-15-142 тіркелді. Күші жойылды - Қостанай облысы Меңдіқара ауданы маслихатының 2011 жылғы 20 маусымдағы № 452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Ескерту. Күші жойылды - Қостанай облысы Меңдіқара ауданы маслихатының 2011.06.20 № 452 шешімімен.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2008 жылғы 10 желтоқсандағы "Салық және бюджетке төленетін басқа да міндетті төлемдер туралы" (Салық кодексі) Кодексінің </w:t>
      </w:r>
      <w:r>
        <w:rPr>
          <w:rFonts w:ascii="Times New Roman"/>
          <w:b w:val="false"/>
          <w:i w:val="false"/>
          <w:color w:val="000000"/>
          <w:sz w:val="28"/>
        </w:rPr>
        <w:t>387 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2003 жылғы 20 маусымдағы Жер кодексінің </w:t>
      </w:r>
      <w:r>
        <w:rPr>
          <w:rFonts w:ascii="Times New Roman"/>
          <w:b w:val="false"/>
          <w:i w:val="false"/>
          <w:color w:val="000000"/>
          <w:sz w:val="28"/>
        </w:rPr>
        <w:t>1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11 бабы, "Қазақстан Республикасындағы жергілікті мемлекеттік басқару және өзін-өзі басқару туралы" Қазақстан Республикасының 2001 жылғы 23 қаңтардағы  Заңының  6 бабының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бекітілген Қостанай облысы Меңдіқара ауданы жерлерін аймақтандыру сызбасының негізінде Меңдіқара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Жер салығының базалық ставкаларына түзету коэффициенттері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жарияланғаннан кейін күнтізбелік он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В.Леонов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КЕЛІСІЛГЕН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"Меңдіқара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жер қатынастары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 Ә. Қошанов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2010 жылғы 22 желтоқсанда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Қаржы министрлігінің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Салық комитеті Қостанай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облысы бойынша Салық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департаментінің Меңдіқара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ауданы бойынша Салық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басқармасы"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 Г. Нұрахметова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2010 жылғы 22 желтоқсанда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жылғы 22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392 шешіміне 1 қосымша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Салық салу мақсаттары үшін Қостанай облысы Меңдіқара</w:t>
      </w:r>
      <w:r>
        <w:br/>
      </w:r>
      <w:r>
        <w:rPr>
          <w:rFonts w:ascii="Times New Roman"/>
          <w:b/>
          <w:i w:val="false"/>
          <w:color w:val="000000"/>
        </w:rPr>
        <w:t>
ауданының елді мекендерінің ауыл шаруашылық жерлеріне жер</w:t>
      </w:r>
      <w:r>
        <w:br/>
      </w:r>
      <w:r>
        <w:rPr>
          <w:rFonts w:ascii="Times New Roman"/>
          <w:b/>
          <w:i w:val="false"/>
          <w:color w:val="000000"/>
        </w:rPr>
        <w:t>
салығының базалық ставкаларына түзету коэффициенттері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3"/>
        <w:gridCol w:w="3193"/>
        <w:gridCol w:w="6913"/>
      </w:tblGrid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түзету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коэффициенттері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Аймаққа енгізілген қадастрлық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кварталдардың нөмірі мен атауы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Қарақоға селолық округі 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Каменскорал селолық округі 033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Теңіз селолық округі 021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Соснов  селолық округі 036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Алешин  селолық округі 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Буденный селолық округі 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 селолық округі 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Борков селолық округі 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Краснопреснен селолық округі 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Ломоносов селолық округі 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 селолық округі 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 селолық округі 030</w:t>
            </w:r>
          </w:p>
        </w:tc>
      </w:tr>
    </w:tbl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жылғы 22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392 шешіміне 2 қосымша  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Салық салу мақсаттары үшін Қостанай облысы Меңдіқара</w:t>
      </w:r>
      <w:r>
        <w:br/>
      </w:r>
      <w:r>
        <w:rPr>
          <w:rFonts w:ascii="Times New Roman"/>
          <w:b/>
          <w:i w:val="false"/>
          <w:color w:val="000000"/>
        </w:rPr>
        <w:t>
ауданының елді мекендерінің жерлеріне жер салығының</w:t>
      </w:r>
      <w:r>
        <w:br/>
      </w:r>
      <w:r>
        <w:rPr>
          <w:rFonts w:ascii="Times New Roman"/>
          <w:b/>
          <w:i w:val="false"/>
          <w:color w:val="000000"/>
        </w:rPr>
        <w:t>
базалық ставкаларына түзету коэффициенттері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3113"/>
        <w:gridCol w:w="7233"/>
      </w:tblGrid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түзету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коэффициенттері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Аймаққа енгізілген  қадастрлық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кварталдардың нөмірі мен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 округтер бойынша)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Қарақоға селолық округі: Құлшықай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 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Қарақоға селолық округі: Төлеңгіт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 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Қарақоға селолық округі: Байғожа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 015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Қарақоға селолық округі: Жарқайың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 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Ломоносов селолық округі: Қаражар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 015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Борков селолық округі: Татьянов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 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 селолық округі: Камен селосы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Ломоносов селолық округі: Лютин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 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Ломоносов селолық округі: Шиелі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 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Краснопреснен селолық округі: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Балықты селосы 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Краснопреснен селолық округі: Лоба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 018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Алешин селолық округі: Алқау селосы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 селолық округі: Милютин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 009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Буденный селолық округі: Қызыл 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 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 селолық округі: Загарин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 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Краснопреснен селолық округі: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Молодежный селосы 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Каменскорал селолық округі: Ақсуат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 032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Каменскорал селолық округі: Жусалы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 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Ломоносов селолық округі: Қасқат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 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 селолық округі: Русский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 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 селолық округі: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Красносельский селосы 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Соснов селолық округі: Никитин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 035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Қарақоға селолық округі: Ұзынағаш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 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Ломоносов селолық округі: Қарамай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 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 селолық округі: Архипов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 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Соснов селолық округі: Приозерный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 035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Боровской селосы 001-006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Алешин селолық округі: Алешин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 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Алешин селолық округі: Молодежный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 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Буденный селолық округі: Буденный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 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 селолық округі: Введен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 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Борков селолық округі: Борки селосы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Краснопреснен селолық округі: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Красная Пресня селосы 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Каменскорал селолық округі: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Каменскорал селосы 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Ломоносов селолық округі: Көктерек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 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 селолық округі: Михайлов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 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 селолық округі: Степанов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 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 селолық округі: Первомай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 027,028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 селолық округі: Иванов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 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 селолық округі: Долбуш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 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 селолық округі: Лесной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 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Теңіз селолық округі: Теңіз селосы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Теңіз селолық округі: Новониколаев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 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Соснов селолық округі: Харьков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 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 селолық округі: Чернышев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 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Соснов селолық округі: Сосна селосы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