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26aa" w14:textId="321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ауылы әкімінің 2010 жылғы 25 мамырдағы № 3 шешімі. Қостанай облысы Қарасу ауданының Әділет басқармасында 2010 жылғы 18 маусымда № 9-13-112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Қарасу ауданы Қарасу ауылдық округі әкімінің 27.10.2020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пiкiрiн ескере отырып, Қарасу ауданы Қарасу ауылдық округінің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Қарасу ауданы Қарасу ауылдық округі әкімінің 27.10.2020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ауылы көшелерінің атаулары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- Т. Рамазанов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көшесі - А. Анищенко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Шәріпов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