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cc094e" w14:textId="4cc094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"Қазақстан Республикасының Қарулы Күштеріне, басқа әскерлеріне және әскери құрылымдарына азаматтарды 2010 жылдың сәуір-маусымында, қазан-желтоқсанында мерзімді әскери қызметке кезекті шақыруды жүргізуді ұйымдастыру және қамтамасыз ету туралы" әкімдіктің 2010 жылғы 16 сәуірдегі № 185 қаулысына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Жітіқара ауданы әкімдігінің 2010 жылғы 23 тамыздағы № 422 қаулысы. Қостанай облысы Жітіқара ауданының Әділет басқармасында 2010 жылғы 9 қыркүйекте № 9-10-148 тіркелді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2001 жылғы 23 қаңтардағы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31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1998 жылғы 24 наурыздағы "Нормативтік құқықтық актілер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28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әкімдік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"Қазақстан Республикасының Қарулы Күштеріне, басқа әскерлеріне және әскери құрылымдарына азаматтарды 2010 жылдың сәуір-маусымында және қазан-желтоқсанында мерзімді әскери қызметке кезекті шақыру жүргізуді ұйымдастыру және қамтамасыз ету туралы" әкімдіктің 2010 жылғы 16 сәуірдегі </w:t>
      </w:r>
      <w:r>
        <w:rPr>
          <w:rFonts w:ascii="Times New Roman"/>
          <w:b w:val="false"/>
          <w:i w:val="false"/>
          <w:color w:val="000000"/>
          <w:sz w:val="28"/>
        </w:rPr>
        <w:t>№ 185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қаулысына (нормативтік құқықтық актілердің мемлекеттік тіркеу Тізілімінде 9-10-140 нөмірімен тіркелген, 2010 жылдың 29 сәуірінде "Житикаринские новости" газетінде жарияланған) мынадай өзгеріс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қаулының </w:t>
      </w:r>
      <w:r>
        <w:rPr>
          <w:rFonts w:ascii="Times New Roman"/>
          <w:b w:val="false"/>
          <w:i w:val="false"/>
          <w:color w:val="000000"/>
          <w:sz w:val="28"/>
        </w:rPr>
        <w:t>3 тармағының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2) тармақшасы алынып тасталсын.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қаулы оның алғаш рет ресми жарияланған күнінен кейін он күнтізбелік күн өткен соң қолданысқа енгізіледі.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Жітіқара ауданының әкімі                   Қ. Испергенов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КЕЛІСІЛГЕН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"Қостанай облысы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Жітіқара ауданының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қорғаныс істері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жөніндегі бөлімі"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мемлекеттік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мекемесінің бастығы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 М. Абраев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