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756e" w14:textId="80d7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Денисов ауданының шақыру учаскесіне тіркеуді ұйымдастыру 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2010 жылғы 6 қаңтардағы № 1 шешімі. Қостанай облысы Денисов ауданының Әділет басқармасында 2010 жылғы 10 ақпанда № 9-8-143 тіркелді. Күші жойылды - Қостанай облысы Денисов ауданы әкімінің 2010 жылғы 12 сәуірдегі № 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әкімінің 2010.04.12 № 4 шешімімен.</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Тіркеу жүргізу кезеңіне қарағанда он жеті жасқа толған еркек жынысты азаматтарды, 2010 жылдың қаңтарынан бастап наурызға дейінгі кезеңде "Қостанай облысы Денисов ауданының Қорғаныс істері жөніндегі бөлімі" мемлекеттік мекемесі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Селолар мен селолық округтердің әкімдері жасөспірімдердің шақыру учаскеге тіркелуден өтуі үшін ұйымдасқан түрде келулері бойынша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Денисов ауданының ішкі істер бөлімі" мемлекеттік мекемесіне (келісім бойынша) әскери міндеттерін орындаудан жалтарған адамдарды іздестіру және ұстау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4. "Қостанай облысы Денисов ауданының Қорғаныс істері жөніндегі бөлімі" мемлекеттік мекемесі (келісім бойынша) "Денисов ауданының білім беру бөлімі" мемлекеттік мекемесімен бірге әскери-оқу орындарына үміткерлерді іріктеу жөніндегі нарядты оқу орындарына жеткізсін, алғашқы әскери даярлау жөніндегі оқытушыларын әскери-оқу мекемелері туралы анықтамалық материалмен қамтамасыз етсін, бұқаралық ақпарат құралдары арқылы әскери-оқу орындарына үміткерлерді іріктеу туралы хабарландыру берсін. Әскери-оқу орындарына түсуіне кәсіптік бағыттау мақсатымен тіркеу жүргізу мерзімінде әр әскер жасына дейінгі жастармен жеке әңгімелер жүргізсін.</w:t>
      </w:r>
      <w:r>
        <w:br/>
      </w:r>
      <w:r>
        <w:rPr>
          <w:rFonts w:ascii="Times New Roman"/>
          <w:b w:val="false"/>
          <w:i w:val="false"/>
          <w:color w:val="000000"/>
          <w:sz w:val="28"/>
        </w:rPr>
        <w:t>
</w:t>
      </w:r>
      <w:r>
        <w:rPr>
          <w:rFonts w:ascii="Times New Roman"/>
          <w:b w:val="false"/>
          <w:i w:val="false"/>
          <w:color w:val="000000"/>
          <w:sz w:val="28"/>
        </w:rPr>
        <w:t>
      5. Осы шешімінің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Денисов</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В. Слободюк</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Денисов</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Н. Тулеубаев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