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41eff" w14:textId="1541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2010 жылғы 7 сәуірдегі № 94 "2010 жылға қоғамдық жұмыстарды ұйымдастыру, көлемдері, түрлері және жағдайлары туралы" қаулысына өзгеріс
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әкімдігінің 2010 жылғы 28 сәуірдегі № 125 қаулысы. Қостанай облысы Алтынсарин ауданының Әділет басқармасында 2010 жылғы 2 маусымда № 9-5-109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31-бабы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"Халықты жұмыспен қамту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20-бабына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Алтынсарин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Әкімдіктің 2010 жылғы 7 сәуірдегі </w:t>
      </w:r>
      <w:r>
        <w:rPr>
          <w:rFonts w:ascii="Times New Roman"/>
          <w:b w:val="false"/>
          <w:i w:val="false"/>
          <w:color w:val="000000"/>
          <w:sz w:val="28"/>
        </w:rPr>
        <w:t>№ 94</w:t>
      </w:r>
      <w:r>
        <w:rPr>
          <w:rFonts w:ascii="Times New Roman"/>
          <w:b w:val="false"/>
          <w:i w:val="false"/>
          <w:color w:val="000000"/>
          <w:sz w:val="28"/>
        </w:rPr>
        <w:t xml:space="preserve"> "2010 жылға қоғамдық жұмыстарды ұйымдастыру, көлемдері, түрлері және жағдайлары туралы" (Мемлекеттік нормативтік құқықтық актілер тізімінде № 9-5-104 болып тіркелген, 2010 жылдың 22 сәуірінде "Таза бұлақ-Чистый родник" газетінде жарияланған) қаулысына келесі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жылға арналған қоғамдық жұмыстардың көлемдері және түрлері, қоғамдық жұмыстар үшін жұмыс орындарын ұсынатын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бірінші орынбасары міндетін атқарушы А.А. Кенжеғаринге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Бондаренко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КЕЛIСIЛДI: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әкiмдігінің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жұмыспен қамту және әлеуметтiк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бағдарламалар бөлiмi"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Э. Құсайынова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әкiмдігінің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тұрғын үй-коммуналдық шаруашылығы,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жолаушылар көлігі және автомобиль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жолдары бөлiмi"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мекемесiнiң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Е. Нұрғалиев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"Көмек-Алтын"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коммуналдық кәсіпорынның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Қ. Торғаев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28 сәуірдегі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125 қаулысына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Әкімдіктің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2010 жылғы 7 сәуірдегі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№ 94 қаулысымен бекітілген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2010 жылға арналған қоғамдық жұмыстардың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көлемдері және түрлері, қоғамдық жұмыстар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үшін жұмыс орындарын ұсынатын ұйымдардың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82"/>
        <w:gridCol w:w="5593"/>
        <w:gridCol w:w="3145"/>
      </w:tblGrid>
      <w:tr>
        <w:trPr>
          <w:trHeight w:val="120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 мен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түрлерi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көрсеткiштерi</w:t>
            </w:r>
          </w:p>
        </w:tc>
      </w:tr>
      <w:tr>
        <w:trPr>
          <w:trHeight w:val="8685" w:hRule="atLeast"/>
        </w:trPr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"Көмек-Алтын"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кәсіпорыны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 елдiмекендер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пунктерiн жинауға,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көмектесу: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барлық селолар аумағын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 сайын жинау,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қоқыстарды, тастарды жинау,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шөптердi жұлу, сыпыру,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оның тiркемесi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тұрған жерлерге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тасымалдағышпен қоқыстарды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апарып төгу;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қоқыстар мен көңдерді арту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аумақты арамшөптерден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4)көлік құралдарына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арамшөптердi арту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 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Щербаково, Танабай,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Докучаево, 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Ново-Алексеевка,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 Первомай,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Чураковка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селоларындағы зираттық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жерлердегі қоқыстар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арамшөптерден аумақтарды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тазалау;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Докучаево, Силантьевка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селоларындағы зираттық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жерлердiң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Танабай, Докучаево,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Ново-Алексеевка, Первомай,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Щербаково селоларындағы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зираттардың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сырлауға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Танабай, 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селоларында 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маңдарында және саябақтарда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шөптерді шабу.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елдімекен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тіректерін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көрiктендiруге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барлық селоларда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топырақты жырту,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тастарын жару,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әлеуметтiк-мәдени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тағайындаудағы объектiлер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маңындағы жерлердi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тырнауышпен түзеу;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Обаған,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Большая 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 селоларында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ағаштардағы кепкен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бұтақтарды кесу және оларды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ағаштар мен бұталарды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отырғызуға топырақты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дайындау: тазарту,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қазу, көшеттерді отырғызу,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дұрыстау, барлық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селоларда күнделiктi күтiм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көшеттердi суару;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барлық селолардағы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жиектегi тастарды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шөптерден, қоқыстардан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тазарту, жиектердi,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шарбақтардың сыртқы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жағынан ақтау үшiн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ақбалшық ерiтiндiсiн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Свердловка, Докучаево,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Кордон, Большая Чураковка,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 селоларындағы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қисайған көше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жөндеу, бағандарға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шұңқырлар қазу, ескі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алып тастау,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 қоршауларды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(шарбақтарды) орнату;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Докучаево, Красный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Кордон, Щербаково,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Свердловка, Силантьевка,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 селоларындағы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қоршауларды сырлауға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Докучаево, Лермонтово,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Кордон, Свердловка,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Силантьевка, Приозерное,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Первомай,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Чураковка, Щербаково,Обаған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селоларында ағаштарды,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бағандарды ақтау;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8) Барлық селоларда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гүлзарларын бөлу, жерді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дайындау және гүлдерді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отырғызу (маусым ішінде);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ескерткіштерді,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обелисктерді ақтау, сырлау: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селолық округтердің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ескерткіштердің,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обелисктердің маңын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жинастыру;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ақбалшық ертіндісін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әзірлеу, автобус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аялдамаларын ақтау, ішінара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сырлау.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Қызметкердің алдын 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дайындығын талап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етпейтін, селолық округтер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аумақтарынан өтетiн 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құбырларының желiлерiн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Силантьевка, Первомай,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Приозерное,Обаған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селоларында колонкалардың,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құбырларының маңындағы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аумақтарды қоқыстардан,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шөптерден тазарту;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Танабай, Докучаево,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Ново-Алексеевка, Большая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Чураковка, Силантьевка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селоларындағы шахталық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 тазарту, суды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шелекпен төгу, селолардағы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құдықтардың қоршауларын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құдық кесінділерін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жөндеуге көмек көрсету;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колонка, құдықтар маңына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топырақ төгу және нығыздау;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ағаш қоршауларды орнату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(шарбақ, тақтай)</w:t>
            </w:r>
          </w:p>
        </w:tc>
        <w:tc>
          <w:tcPr>
            <w:tcW w:w="3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2370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қума метр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