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a1c4a4" w14:textId="3a1c4a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Мәслихаттың 2009 жылғы 23 желтоқсандағы № 212 "Арқалық қаласының 2010-2012 жылдарға арналған бюджеті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Арқалық қаласы мәслихатының 2010 жылғы 12 шілдедегі № 279 шешімі. Қостанай облысы Арқалық қаласының Әділет басқармасында 2010 жылғы 15 шілдеде № 9-3-129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2008 жылғы 4 желтоқсандағы Бюджеттік кодексінің </w:t>
      </w:r>
      <w:r>
        <w:rPr>
          <w:rFonts w:ascii="Times New Roman"/>
          <w:b w:val="false"/>
          <w:i w:val="false"/>
          <w:color w:val="000000"/>
          <w:sz w:val="28"/>
        </w:rPr>
        <w:t>109-бабына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Қазақстан Республикасының 2001 жылғы 23 қаңтарындағы "Қазақстан Республикасындағы жергілікті мемлекеттік басқару және өзін-өзі басқару туралы" Заңының 6-бабы 1-тармағы 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Арқалық қалалық мәслихаты </w:t>
      </w:r>
      <w:r>
        <w:rPr>
          <w:rFonts w:ascii="Times New Roman"/>
          <w:b/>
          <w:i w:val="false"/>
          <w:color w:val="000000"/>
          <w:sz w:val="28"/>
        </w:rPr>
        <w:t>ШЕШТІ: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Мәслихаттың "Арқалық қаласының 2010-2012 жылдарға арналған бюджеті туралы" 2009 жылғы 23 желтоқсандағы </w:t>
      </w:r>
      <w:r>
        <w:rPr>
          <w:rFonts w:ascii="Times New Roman"/>
          <w:b w:val="false"/>
          <w:i w:val="false"/>
          <w:color w:val="000000"/>
          <w:sz w:val="28"/>
        </w:rPr>
        <w:t>№ 212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9-3-120 санымен тіркелген, 2010 жылғы 15 қаңтардағы "Торғай" газетінде жарияланған) шешіміне келесі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аталған шешімнің </w:t>
      </w:r>
      <w:r>
        <w:rPr>
          <w:rFonts w:ascii="Times New Roman"/>
          <w:b w:val="false"/>
          <w:i w:val="false"/>
          <w:color w:val="000000"/>
          <w:sz w:val="28"/>
        </w:rPr>
        <w:t>1-тармағында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тармақшада: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"2641836,0" цифрлары "2809541,0" цифрларымен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"1916845,0" цифрлары "2084550,0" цифрларымен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тармақшада: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"2620205,4" цифрлары "2782910,4" цифрларымен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аталған шешімнің </w:t>
      </w:r>
      <w:r>
        <w:rPr>
          <w:rFonts w:ascii="Times New Roman"/>
          <w:b w:val="false"/>
          <w:i w:val="false"/>
          <w:color w:val="000000"/>
          <w:sz w:val="28"/>
        </w:rPr>
        <w:t>2-тармағында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бірінші абзацтағы "31559,0" цифрлары "150000,0" цифрларымен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он екінші абзацтағы "19750,0" цифрлары "18275,0" цифрларымен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жиырма екінші абзацтағы "190000,0" цифрлары "209180,0" цифрларымен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жоғарыда көрсетілген шешімнің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4-қосымшалары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000000"/>
          <w:sz w:val="28"/>
        </w:rPr>
        <w:t>2-қосымшаларына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мазмұндалсын.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 2010 жылдың 1 қаңтарынан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Арқалық қалалық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кезектен тыс сессиясының төрағасы          Ш. Досов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Арқалық қалалық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мәслихатының хатшысы                       Қ. Ағуанов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КЕЛІСІЛДІ: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"Арқалық қаласы әкімдігінің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экономика және бюджеттік жоспарлау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бөлімі" мемлекеттік мекемесінің бастығы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___________________ Н. Гайдаренко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"Арқалық қаласы әкімдігінің қаржы бөлімі"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мемлекеттік мекемесінің бастығы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_________________ А. Мұхамбетжанова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Мәслихаттың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2010 жылғы 12 шілдедегі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279 шешіміне 1-қосымша   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Мәслихаттың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2009 жылғы 23 желтоқсандағы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212 шешіміне 1-қосымша  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Арқалық қаласының 2010 жылға арналған бюджетi</w:t>
      </w:r>
      <w:r>
        <w:br/>
      </w:r>
      <w:r>
        <w:rPr>
          <w:rFonts w:ascii="Times New Roman"/>
          <w:b/>
          <w:i w:val="false"/>
          <w:color w:val="000000"/>
        </w:rPr>
        <w:t>
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41"/>
        <w:gridCol w:w="374"/>
        <w:gridCol w:w="241"/>
        <w:gridCol w:w="7893"/>
        <w:gridCol w:w="2373"/>
      </w:tblGrid>
      <w:tr>
        <w:trPr>
          <w:trHeight w:val="30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23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 жылға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нақтыланған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бюджеті</w:t>
            </w:r>
          </w:p>
        </w:tc>
      </w:tr>
      <w:tr>
        <w:trPr>
          <w:trHeight w:val="300" w:hRule="atLeast"/>
        </w:trPr>
        <w:tc>
          <w:tcPr>
            <w:tcW w:w="2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І.Кiрiстер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2809541,0</w:t>
            </w:r>
          </w:p>
        </w:tc>
      </w:tr>
      <w:tr>
        <w:trPr>
          <w:trHeight w:val="30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710045,0</w:t>
            </w:r>
          </w:p>
        </w:tc>
      </w:tr>
      <w:tr>
        <w:trPr>
          <w:trHeight w:val="30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308810,0</w:t>
            </w:r>
          </w:p>
        </w:tc>
      </w:tr>
      <w:tr>
        <w:trPr>
          <w:trHeight w:val="30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308810,0</w:t>
            </w:r>
          </w:p>
        </w:tc>
      </w:tr>
      <w:tr>
        <w:trPr>
          <w:trHeight w:val="30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салық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255613,0</w:t>
            </w:r>
          </w:p>
        </w:tc>
      </w:tr>
      <w:tr>
        <w:trPr>
          <w:trHeight w:val="30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255613,0</w:t>
            </w:r>
          </w:p>
        </w:tc>
      </w:tr>
      <w:tr>
        <w:trPr>
          <w:trHeight w:val="30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Меншiкке салынатын салықтар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111750,0</w:t>
            </w:r>
          </w:p>
        </w:tc>
      </w:tr>
      <w:tr>
        <w:trPr>
          <w:trHeight w:val="30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Мүлiкке салынатын салықтар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64212,0</w:t>
            </w:r>
          </w:p>
        </w:tc>
      </w:tr>
      <w:tr>
        <w:trPr>
          <w:trHeight w:val="30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17773,0</w:t>
            </w:r>
          </w:p>
        </w:tc>
      </w:tr>
      <w:tr>
        <w:trPr>
          <w:trHeight w:val="30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құралдарына салынатын салық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27459,0</w:t>
            </w:r>
          </w:p>
        </w:tc>
      </w:tr>
      <w:tr>
        <w:trPr>
          <w:trHeight w:val="30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2306,0</w:t>
            </w:r>
          </w:p>
        </w:tc>
      </w:tr>
      <w:tr>
        <w:trPr>
          <w:trHeight w:val="615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салынатын iшкi салықтар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29092,0</w:t>
            </w:r>
          </w:p>
        </w:tc>
      </w:tr>
      <w:tr>
        <w:trPr>
          <w:trHeight w:val="30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3200,0</w:t>
            </w:r>
          </w:p>
        </w:tc>
      </w:tr>
      <w:tr>
        <w:trPr>
          <w:trHeight w:val="36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ресурстарды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пайдаланғаны үшiн түсетiн түсiмдер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19482,0</w:t>
            </w:r>
          </w:p>
        </w:tc>
      </w:tr>
      <w:tr>
        <w:trPr>
          <w:trHeight w:val="345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және кәсiби қызметтi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жүргiзгенi үшiн алынатын алымдар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5040,0</w:t>
            </w:r>
          </w:p>
        </w:tc>
      </w:tr>
      <w:tr>
        <w:trPr>
          <w:trHeight w:val="39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Ойын бизнесіне салық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1370,0</w:t>
            </w:r>
          </w:p>
        </w:tc>
      </w:tr>
      <w:tr>
        <w:trPr>
          <w:trHeight w:val="1035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(немесе) оған уәкілеттігі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 немесе лауазымды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адамдар құжаттар бергені үшін алынатын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міндетті төлемдер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4780,0</w:t>
            </w:r>
          </w:p>
        </w:tc>
      </w:tr>
      <w:tr>
        <w:trPr>
          <w:trHeight w:val="30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4780,0</w:t>
            </w:r>
          </w:p>
        </w:tc>
      </w:tr>
      <w:tr>
        <w:trPr>
          <w:trHeight w:val="30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түсiмдер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11609,0</w:t>
            </w:r>
          </w:p>
        </w:tc>
      </w:tr>
      <w:tr>
        <w:trPr>
          <w:trHeight w:val="30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кірістер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6761,0</w:t>
            </w:r>
          </w:p>
        </w:tc>
      </w:tr>
      <w:tr>
        <w:trPr>
          <w:trHeight w:val="435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кәсіпорындардың таза кірісі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бөлігінің түсімдері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61,0</w:t>
            </w:r>
          </w:p>
        </w:tc>
      </w:tr>
      <w:tr>
        <w:trPr>
          <w:trHeight w:val="30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беруден түсетін кірістер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6700,0</w:t>
            </w:r>
          </w:p>
        </w:tc>
      </w:tr>
      <w:tr>
        <w:trPr>
          <w:trHeight w:val="96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мекемелердің тауарларды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(жұмыстарды, қызметтерді) өткізуінен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түсетін түсімдер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289,0</w:t>
            </w:r>
          </w:p>
        </w:tc>
      </w:tr>
      <w:tr>
        <w:trPr>
          <w:trHeight w:val="975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мекемелердің тауарларды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(жұмыстарды, қызметтерді) өткізуінен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түсетін түсімдер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289,0</w:t>
            </w:r>
          </w:p>
        </w:tc>
      </w:tr>
      <w:tr>
        <w:trPr>
          <w:trHeight w:val="129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қаржыландырылатын, сондай-ақ Қазақстан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Республикасы Ұлттық Банкінің бюджетінен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(шығыстар сметасынан) ұсталатын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қаржыландырылатын мемлекеттік мекемелер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салатын айыппұлдар, өсімпұлдар,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санкциялар, өндіріп алулар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111,0</w:t>
            </w:r>
          </w:p>
        </w:tc>
      </w:tr>
      <w:tr>
        <w:trPr>
          <w:trHeight w:val="1665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Мұнай секторы ұйымдарынан түсетін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түсімдерді қоспағанда,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бюджеттен қаржыландырылатын, сондай-ақ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Ұлттық Банкінің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бюджетінен (шығыстар сметасынан)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ұсталатын және қаржыландырылатын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 салатын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айыппұлдар, өсімпұлдар, санкциялар,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өндіріп алулар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111,0</w:t>
            </w:r>
          </w:p>
        </w:tc>
      </w:tr>
      <w:tr>
        <w:trPr>
          <w:trHeight w:val="30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4448,0</w:t>
            </w:r>
          </w:p>
        </w:tc>
      </w:tr>
      <w:tr>
        <w:trPr>
          <w:trHeight w:val="30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сылық емес түсімдер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4448,0</w:t>
            </w:r>
          </w:p>
        </w:tc>
      </w:tr>
      <w:tr>
        <w:trPr>
          <w:trHeight w:val="30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3337,0</w:t>
            </w:r>
          </w:p>
        </w:tc>
      </w:tr>
      <w:tr>
        <w:trPr>
          <w:trHeight w:val="405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мүлікті сату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376,0</w:t>
            </w:r>
          </w:p>
        </w:tc>
      </w:tr>
      <w:tr>
        <w:trPr>
          <w:trHeight w:val="42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мүлікті сату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376,0</w:t>
            </w:r>
          </w:p>
        </w:tc>
      </w:tr>
      <w:tr>
        <w:trPr>
          <w:trHeight w:val="30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және материалдық емес активтердi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сату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2961,0</w:t>
            </w:r>
          </w:p>
        </w:tc>
      </w:tr>
      <w:tr>
        <w:trPr>
          <w:trHeight w:val="30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1527,0</w:t>
            </w:r>
          </w:p>
        </w:tc>
      </w:tr>
      <w:tr>
        <w:trPr>
          <w:trHeight w:val="30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Материалдық емес активтерді сату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1434,0</w:t>
            </w:r>
          </w:p>
        </w:tc>
      </w:tr>
      <w:tr>
        <w:trPr>
          <w:trHeight w:val="30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2084550,0</w:t>
            </w:r>
          </w:p>
        </w:tc>
      </w:tr>
      <w:tr>
        <w:trPr>
          <w:trHeight w:val="66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жоғары тұрған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органдарынан түсетiн трансферттер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2084550,0</w:t>
            </w:r>
          </w:p>
        </w:tc>
      </w:tr>
      <w:tr>
        <w:trPr>
          <w:trHeight w:val="30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түсетiн трансферттер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2084550,0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74"/>
        <w:gridCol w:w="374"/>
        <w:gridCol w:w="673"/>
        <w:gridCol w:w="653"/>
        <w:gridCol w:w="7033"/>
        <w:gridCol w:w="2373"/>
      </w:tblGrid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3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 жылға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нақтыланған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бюджеті</w:t>
            </w:r>
          </w:p>
        </w:tc>
      </w:tr>
      <w:tr>
        <w:trPr>
          <w:trHeight w:val="300" w:hRule="atLeast"/>
        </w:trPr>
        <w:tc>
          <w:tcPr>
            <w:tcW w:w="3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әкiмгері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9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ІІ. Шығындар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2782910,4</w:t>
            </w:r>
          </w:p>
        </w:tc>
      </w:tr>
      <w:tr>
        <w:trPr>
          <w:trHeight w:val="3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168796,0</w:t>
            </w:r>
          </w:p>
        </w:tc>
      </w:tr>
      <w:tr>
        <w:trPr>
          <w:trHeight w:val="6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функцияларын орындайтын өкiлдi,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атқарушы және басқа органдар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145067,0</w:t>
            </w:r>
          </w:p>
        </w:tc>
      </w:tr>
      <w:tr>
        <w:trPr>
          <w:trHeight w:val="3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мәслихатының аппараты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11632,0</w:t>
            </w:r>
          </w:p>
        </w:tc>
      </w:tr>
      <w:tr>
        <w:trPr>
          <w:trHeight w:val="66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мәслихатының қызметін қамтамасыз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ету жөніндегі қызметтер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11632,0</w:t>
            </w:r>
          </w:p>
        </w:tc>
      </w:tr>
      <w:tr>
        <w:trPr>
          <w:trHeight w:val="34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аппараты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43906,0</w:t>
            </w:r>
          </w:p>
        </w:tc>
      </w:tr>
      <w:tr>
        <w:trPr>
          <w:trHeight w:val="61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қызметін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43906,0</w:t>
            </w:r>
          </w:p>
        </w:tc>
      </w:tr>
      <w:tr>
        <w:trPr>
          <w:trHeight w:val="66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 қала, кент, ауыл (село),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(селолық) округ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89529,0</w:t>
            </w:r>
          </w:p>
        </w:tc>
      </w:tr>
      <w:tr>
        <w:trPr>
          <w:trHeight w:val="90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 қаланың, кент, ауыл (село),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(селолық) округ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қызметін қамтамасыз ету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87073,0</w:t>
            </w:r>
          </w:p>
        </w:tc>
      </w:tr>
      <w:tr>
        <w:trPr>
          <w:trHeight w:val="58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материалдық-техникалық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жарақтандыру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2456,0</w:t>
            </w:r>
          </w:p>
        </w:tc>
      </w:tr>
      <w:tr>
        <w:trPr>
          <w:trHeight w:val="30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қызмет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14445,0</w:t>
            </w:r>
          </w:p>
        </w:tc>
      </w:tr>
      <w:tr>
        <w:trPr>
          <w:trHeight w:val="36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қаржы бөлімі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14445,0</w:t>
            </w:r>
          </w:p>
        </w:tc>
      </w:tr>
      <w:tr>
        <w:trPr>
          <w:trHeight w:val="94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бюджетті орындау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меншікті (облыстық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манызы бар қала)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саясатты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12403,0</w:t>
            </w:r>
          </w:p>
        </w:tc>
      </w:tr>
      <w:tr>
        <w:trPr>
          <w:trHeight w:val="97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Біржолғы талондарды беру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жұмысты және біржолғы талондарды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асырудан сомаларды жинаудың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толықтығын қамтамасыз етуді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ұйымдастыру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957,0</w:t>
            </w:r>
          </w:p>
        </w:tc>
      </w:tr>
      <w:tr>
        <w:trPr>
          <w:trHeight w:val="58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меншікке түскен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мүлікті есепке алу, сақтау,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бағалау және сату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1085,0</w:t>
            </w:r>
          </w:p>
        </w:tc>
      </w:tr>
      <w:tr>
        <w:trPr>
          <w:trHeight w:val="34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Жоспарлау және статистикалық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9284,0</w:t>
            </w:r>
          </w:p>
        </w:tc>
      </w:tr>
      <w:tr>
        <w:trPr>
          <w:trHeight w:val="66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экономика және бюджеттік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жоспарлау бөлімі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9284,0</w:t>
            </w:r>
          </w:p>
        </w:tc>
      </w:tr>
      <w:tr>
        <w:trPr>
          <w:trHeight w:val="126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Экономикалық саясатты,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жоспарлау жүйесін қалыптастыру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дамыту және ауданды (облыстық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манызы бар қаланы) бақару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 саясатты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 жөніндегі қызметтер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9284,0</w:t>
            </w:r>
          </w:p>
        </w:tc>
      </w:tr>
      <w:tr>
        <w:trPr>
          <w:trHeight w:val="31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4472,0</w:t>
            </w:r>
          </w:p>
        </w:tc>
      </w:tr>
      <w:tr>
        <w:trPr>
          <w:trHeight w:val="34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мұқтаждар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2394,0</w:t>
            </w:r>
          </w:p>
        </w:tc>
      </w:tr>
      <w:tr>
        <w:trPr>
          <w:trHeight w:val="34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аппараты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2394,0</w:t>
            </w:r>
          </w:p>
        </w:tc>
      </w:tr>
      <w:tr>
        <w:trPr>
          <w:trHeight w:val="6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атқару шеңберіндегі іс-шаралар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2394,0</w:t>
            </w:r>
          </w:p>
        </w:tc>
      </w:tr>
      <w:tr>
        <w:trPr>
          <w:trHeight w:val="34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Төтенше жағдайлар жөнiндегi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жұмыстарды ұйымдастыру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2078,0</w:t>
            </w:r>
          </w:p>
        </w:tc>
      </w:tr>
      <w:tr>
        <w:trPr>
          <w:trHeight w:val="34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аппараты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2078,0</w:t>
            </w:r>
          </w:p>
        </w:tc>
      </w:tr>
      <w:tr>
        <w:trPr>
          <w:trHeight w:val="60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ауқымындағы төтенше жағдайлардың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алдын алу және оларды жою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1928,0</w:t>
            </w:r>
          </w:p>
        </w:tc>
      </w:tr>
      <w:tr>
        <w:trPr>
          <w:trHeight w:val="127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дала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өрттерінің, сондай-ақ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өртке қарсы қызмет органдары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құрылмаған елдi мекендерде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өрттердің алдын алу және оларды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сөндіру жөніндегі іс-шаралар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150,0</w:t>
            </w:r>
          </w:p>
        </w:tc>
      </w:tr>
      <w:tr>
        <w:trPr>
          <w:trHeight w:val="61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тәртіп, қауіпсіздік,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құқық, сот, қылмыстық-атқару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қызметі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1164,0</w:t>
            </w:r>
          </w:p>
        </w:tc>
      </w:tr>
      <w:tr>
        <w:trPr>
          <w:trHeight w:val="51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Құқық қорғау қызметi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1164,0</w:t>
            </w:r>
          </w:p>
        </w:tc>
      </w:tr>
      <w:tr>
        <w:trPr>
          <w:trHeight w:val="91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тұрғын үй-коммуналдық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шаруашылығы, жолаушылар көлігі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автомобиль жолдары бөлімі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1164,0</w:t>
            </w:r>
          </w:p>
        </w:tc>
      </w:tr>
      <w:tr>
        <w:trPr>
          <w:trHeight w:val="40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жол жүрісі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қауіпсіздігін қамтамасыз ету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1164,0</w:t>
            </w:r>
          </w:p>
        </w:tc>
      </w:tr>
      <w:tr>
        <w:trPr>
          <w:trHeight w:val="37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1137860,8</w:t>
            </w:r>
          </w:p>
        </w:tc>
      </w:tr>
      <w:tr>
        <w:trPr>
          <w:trHeight w:val="3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 және оқыту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88366,0</w:t>
            </w:r>
          </w:p>
        </w:tc>
      </w:tr>
      <w:tr>
        <w:trPr>
          <w:trHeight w:val="64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білім беру бөлімі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88366,0</w:t>
            </w:r>
          </w:p>
        </w:tc>
      </w:tr>
      <w:tr>
        <w:trPr>
          <w:trHeight w:val="6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ұйымдарынің қызметін қамтамасыз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ету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88366,0</w:t>
            </w:r>
          </w:p>
        </w:tc>
      </w:tr>
      <w:tr>
        <w:trPr>
          <w:trHeight w:val="37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 білім беру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1019804,8</w:t>
            </w:r>
          </w:p>
        </w:tc>
      </w:tr>
      <w:tr>
        <w:trPr>
          <w:trHeight w:val="64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білім беру бөлімі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1019804,8</w:t>
            </w:r>
          </w:p>
        </w:tc>
      </w:tr>
      <w:tr>
        <w:trPr>
          <w:trHeight w:val="3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944127,8</w:t>
            </w:r>
          </w:p>
        </w:tc>
      </w:tr>
      <w:tr>
        <w:trPr>
          <w:trHeight w:val="3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Балаларға қосымша білім беру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75677,0</w:t>
            </w:r>
          </w:p>
        </w:tc>
      </w:tr>
      <w:tr>
        <w:trPr>
          <w:trHeight w:val="3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 саласындағы өзге 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29690,0</w:t>
            </w:r>
          </w:p>
        </w:tc>
      </w:tr>
      <w:tr>
        <w:trPr>
          <w:trHeight w:val="39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білім беру бөлімі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29690,0</w:t>
            </w:r>
          </w:p>
        </w:tc>
      </w:tr>
      <w:tr>
        <w:trPr>
          <w:trHeight w:val="64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 саясатты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 жөніндегі қызметтер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6374,0</w:t>
            </w:r>
          </w:p>
        </w:tc>
      </w:tr>
      <w:tr>
        <w:trPr>
          <w:trHeight w:val="91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(аудандық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мемлекеттік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мекемелер үшін оқулықтар 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оқу-әдiстемелiк кешендерді сатып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алу және жеткізу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5041,0</w:t>
            </w:r>
          </w:p>
        </w:tc>
      </w:tr>
      <w:tr>
        <w:trPr>
          <w:trHeight w:val="91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Өңірлік жұмыспен қамту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кадрларды қайта даярлау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стратегиясын іске асыру шеңберінде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 объектілерін күрделі,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ағымды жөндеу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18275,0</w:t>
            </w:r>
          </w:p>
        </w:tc>
      </w:tr>
      <w:tr>
        <w:trPr>
          <w:trHeight w:val="31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қамсыздандыру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349952,0</w:t>
            </w:r>
          </w:p>
        </w:tc>
      </w:tr>
      <w:tr>
        <w:trPr>
          <w:trHeight w:val="30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328975,0</w:t>
            </w:r>
          </w:p>
        </w:tc>
      </w:tr>
      <w:tr>
        <w:trPr>
          <w:trHeight w:val="67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жұмыспен қамту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бағдарламалар бөлімі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328975,0</w:t>
            </w:r>
          </w:p>
        </w:tc>
      </w:tr>
      <w:tr>
        <w:trPr>
          <w:trHeight w:val="36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Еңбекпен қамту бағдарламасы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94870,0</w:t>
            </w:r>
          </w:p>
        </w:tc>
      </w:tr>
      <w:tr>
        <w:trPr>
          <w:trHeight w:val="34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көмек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31625,0</w:t>
            </w:r>
          </w:p>
        </w:tc>
      </w:tr>
      <w:tr>
        <w:trPr>
          <w:trHeight w:val="3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көмегі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105976,0</w:t>
            </w:r>
          </w:p>
        </w:tc>
      </w:tr>
      <w:tr>
        <w:trPr>
          <w:trHeight w:val="61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шешімі бойынша азаматтардың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жекелеген топтарына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көмек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7657,0</w:t>
            </w:r>
          </w:p>
        </w:tc>
      </w:tr>
      <w:tr>
        <w:trPr>
          <w:trHeight w:val="6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 балаларды материалдық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2000,0</w:t>
            </w:r>
          </w:p>
        </w:tc>
      </w:tr>
      <w:tr>
        <w:trPr>
          <w:trHeight w:val="61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Белгіленген тұрғылықты жері жоқ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тұлғаларды әлеуметтік бейімдеу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6526,0</w:t>
            </w:r>
          </w:p>
        </w:tc>
      </w:tr>
      <w:tr>
        <w:trPr>
          <w:trHeight w:val="34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көмек көрсету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13876,0</w:t>
            </w:r>
          </w:p>
        </w:tc>
      </w:tr>
      <w:tr>
        <w:trPr>
          <w:trHeight w:val="34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жәрдемақылар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54609,0</w:t>
            </w:r>
          </w:p>
        </w:tc>
      </w:tr>
      <w:tr>
        <w:trPr>
          <w:trHeight w:val="12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бағдарламасына сәйкес, мұқтаж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мүгедектерді міндетті гигиеналық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құралдарымен қамтамасыз етуге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ымдау тілі мамандарының, жеке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көмекшілердің қызмет көрсету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2983,0</w:t>
            </w:r>
          </w:p>
        </w:tc>
      </w:tr>
      <w:tr>
        <w:trPr>
          <w:trHeight w:val="252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Ұлы Отан соғысындағы Жеңістің 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жылдығына орай Ұлы Отан соғысының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қатысушылары мен мүгедектеріне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Тәуелсіз Мемлекеттер Достастығы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елдері бойынша, Қазақстан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Республикасының аумағы бойынша жол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жүруін, сондай-ақ оларға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олармен бірге жүретін адамдарға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Мәскеу, Астана қалаларында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мерекелік іс-шараларға қатысуы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үшін тамақтануына, тұруына, жол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жүруіне арналған шығыстарын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төлеуді қамтамасыз ету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268,0</w:t>
            </w:r>
          </w:p>
        </w:tc>
      </w:tr>
      <w:tr>
        <w:trPr>
          <w:trHeight w:val="405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Ұлы Отан соғысындағы Жеңістің 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жылдығына орай Ұлы Отан соғысының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қатысушылары мен мүгедектеріне,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сондай-ақ оларға теңестірілген,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 майдандағы армия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құрамына кірмеген, 1941 жылғы 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маусымнан бастап 1945 жылғы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қыркүйек аралығындағы кезеңде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бөлімшелерде, мекемелерде,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әскери-оқу орындарында әскери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қызметтен өткен, запасқа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босатылған (отставка), "1941-1945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жж. Ұлы Отан соғысында Германияны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жеңгенi үшiн" медалімен немесе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"Жапонияны жеңгені үшін" медалімен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марапатталған әскери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қызметшілерге, Ұлы Отан соғысы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жылдарында тылда кемінде алты 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 істеген (қызметте болған)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адамдарға біржолғы материалдық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көмек төлеу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8585,0</w:t>
            </w:r>
          </w:p>
        </w:tc>
      </w:tr>
      <w:tr>
        <w:trPr>
          <w:trHeight w:val="6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 салаларындағы өзге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 қызметтер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20977,0</w:t>
            </w:r>
          </w:p>
        </w:tc>
      </w:tr>
      <w:tr>
        <w:trPr>
          <w:trHeight w:val="69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жұмыспен қамту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бағдарламалар бөлімі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20977,0</w:t>
            </w:r>
          </w:p>
        </w:tc>
      </w:tr>
      <w:tr>
        <w:trPr>
          <w:trHeight w:val="12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халық үшін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бағдарламаларды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қамтуды қамтамасыз етуді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 саласындағы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саясатты іске асыру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20057,0</w:t>
            </w:r>
          </w:p>
        </w:tc>
      </w:tr>
      <w:tr>
        <w:trPr>
          <w:trHeight w:val="94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төлемдерді есептеу,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төлеу мен жеткізу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қызметтерге ақы төлеу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920,0</w:t>
            </w:r>
          </w:p>
        </w:tc>
      </w:tr>
      <w:tr>
        <w:trPr>
          <w:trHeight w:val="37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597073,0</w:t>
            </w:r>
          </w:p>
        </w:tc>
      </w:tr>
      <w:tr>
        <w:trPr>
          <w:trHeight w:val="30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217230,0</w:t>
            </w:r>
          </w:p>
        </w:tc>
      </w:tr>
      <w:tr>
        <w:trPr>
          <w:trHeight w:val="94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тұрғын үй-коммуналдық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шаруашылығы, жолаушылар көлігі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автомобиль жолдары бөлімі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8050,0</w:t>
            </w:r>
          </w:p>
        </w:tc>
      </w:tr>
      <w:tr>
        <w:trPr>
          <w:trHeight w:val="34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тұрғын үй қорының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сақталуын ұйымдастыру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8050,0</w:t>
            </w:r>
          </w:p>
        </w:tc>
      </w:tr>
      <w:tr>
        <w:trPr>
          <w:trHeight w:val="66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құрылыс, сәулет және қала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құрылысы бөлімі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209180,0</w:t>
            </w:r>
          </w:p>
        </w:tc>
      </w:tr>
      <w:tr>
        <w:trPr>
          <w:trHeight w:val="60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коммуналдық тұрғын үй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қорының тұрғын үй құрылысы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(немесе) сатып алу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209180,0</w:t>
            </w:r>
          </w:p>
        </w:tc>
      </w:tr>
      <w:tr>
        <w:trPr>
          <w:trHeight w:val="39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355978,0</w:t>
            </w:r>
          </w:p>
        </w:tc>
      </w:tr>
      <w:tr>
        <w:trPr>
          <w:trHeight w:val="96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тұрғын үй-коммуналдық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шаруашылығы, жолаушылар көлігі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автомобиль жолдары бөлімі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132140,0</w:t>
            </w:r>
          </w:p>
        </w:tc>
      </w:tr>
      <w:tr>
        <w:trPr>
          <w:trHeight w:val="72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коммуналдық меншігіндегі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жылу жүйелерін қолдануды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ұйымдастыру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132140,0</w:t>
            </w:r>
          </w:p>
        </w:tc>
      </w:tr>
      <w:tr>
        <w:trPr>
          <w:trHeight w:val="64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құрылыс, сәулет және қала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құрылысы бөлімі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223838,0</w:t>
            </w:r>
          </w:p>
        </w:tc>
      </w:tr>
      <w:tr>
        <w:trPr>
          <w:trHeight w:val="96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Өңірлік жұмыспен қамту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кадрларды қайта даярлау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стратегиясын іске асыру шеңберінде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 коммуникациялық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инфрақұрылымды дамыту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223838,0</w:t>
            </w:r>
          </w:p>
        </w:tc>
      </w:tr>
      <w:tr>
        <w:trPr>
          <w:trHeight w:val="39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23865,0</w:t>
            </w:r>
          </w:p>
        </w:tc>
      </w:tr>
      <w:tr>
        <w:trPr>
          <w:trHeight w:val="94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тұрғын үй-коммуналдық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шаруашылығы, жолаушылар көлігі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автомобиль жолдары бөлімі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23865,0</w:t>
            </w:r>
          </w:p>
        </w:tc>
      </w:tr>
      <w:tr>
        <w:trPr>
          <w:trHeight w:val="36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мекендердегі көшелердi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жарықтандыру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9486,0</w:t>
            </w:r>
          </w:p>
        </w:tc>
      </w:tr>
      <w:tr>
        <w:trPr>
          <w:trHeight w:val="40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мекендердiң санитариясын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3193,0</w:t>
            </w:r>
          </w:p>
        </w:tc>
      </w:tr>
      <w:tr>
        <w:trPr>
          <w:trHeight w:val="64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күтiп-ұстау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туысы жоқтарды жерлеу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2315,0</w:t>
            </w:r>
          </w:p>
        </w:tc>
      </w:tr>
      <w:tr>
        <w:trPr>
          <w:trHeight w:val="45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абаттандыру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көгалдандыру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8871,0</w:t>
            </w:r>
          </w:p>
        </w:tc>
      </w:tr>
      <w:tr>
        <w:trPr>
          <w:trHeight w:val="42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кеңістiк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86928,0</w:t>
            </w:r>
          </w:p>
        </w:tc>
      </w:tr>
      <w:tr>
        <w:trPr>
          <w:trHeight w:val="36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49097,0</w:t>
            </w:r>
          </w:p>
        </w:tc>
      </w:tr>
      <w:tr>
        <w:trPr>
          <w:trHeight w:val="69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мәдениет және тілдерді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 бөлімі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35858,0</w:t>
            </w:r>
          </w:p>
        </w:tc>
      </w:tr>
      <w:tr>
        <w:trPr>
          <w:trHeight w:val="43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35858,0</w:t>
            </w:r>
          </w:p>
        </w:tc>
      </w:tr>
      <w:tr>
        <w:trPr>
          <w:trHeight w:val="69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құрылыс, сәулет және қала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құрылысы бөлімі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13239,0</w:t>
            </w:r>
          </w:p>
        </w:tc>
      </w:tr>
      <w:tr>
        <w:trPr>
          <w:trHeight w:val="45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объектілерін дамыту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13239,0</w:t>
            </w:r>
          </w:p>
        </w:tc>
      </w:tr>
      <w:tr>
        <w:trPr>
          <w:trHeight w:val="37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11763,0</w:t>
            </w:r>
          </w:p>
        </w:tc>
      </w:tr>
      <w:tr>
        <w:trPr>
          <w:trHeight w:val="69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дене шынықтыру және 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11763,0</w:t>
            </w:r>
          </w:p>
        </w:tc>
      </w:tr>
      <w:tr>
        <w:trPr>
          <w:trHeight w:val="37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Ұлттық және бұқаралық 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түрлерін дамыту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6553,0</w:t>
            </w:r>
          </w:p>
        </w:tc>
      </w:tr>
      <w:tr>
        <w:trPr>
          <w:trHeight w:val="64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қалалық) деңгейде спорттық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жарыстар өткiзу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1306,0</w:t>
            </w:r>
          </w:p>
        </w:tc>
      </w:tr>
      <w:tr>
        <w:trPr>
          <w:trHeight w:val="100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құрама командаларының мүшелерiн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дайындау және олардың облыстық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 жарыстарына қатысуы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3904,0</w:t>
            </w:r>
          </w:p>
        </w:tc>
      </w:tr>
      <w:tr>
        <w:trPr>
          <w:trHeight w:val="30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кеңiстiк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15311,0</w:t>
            </w:r>
          </w:p>
        </w:tc>
      </w:tr>
      <w:tr>
        <w:trPr>
          <w:trHeight w:val="66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мәдениет және тілдерді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 бөлімі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12540,0</w:t>
            </w:r>
          </w:p>
        </w:tc>
      </w:tr>
      <w:tr>
        <w:trPr>
          <w:trHeight w:val="45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 iстеуi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11246,0</w:t>
            </w:r>
          </w:p>
        </w:tc>
      </w:tr>
      <w:tr>
        <w:trPr>
          <w:trHeight w:val="64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 Қазақстан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халықтарының басқа да тілдерін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1294,0</w:t>
            </w:r>
          </w:p>
        </w:tc>
      </w:tr>
      <w:tr>
        <w:trPr>
          <w:trHeight w:val="67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ішкі саясат бөлімі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2771,0</w:t>
            </w:r>
          </w:p>
        </w:tc>
      </w:tr>
      <w:tr>
        <w:trPr>
          <w:trHeight w:val="66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Телерадио хабарларын тарату арқылы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жүргізу жөніндегі қызметтер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2771,0</w:t>
            </w:r>
          </w:p>
        </w:tc>
      </w:tr>
      <w:tr>
        <w:trPr>
          <w:trHeight w:val="69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кеңiстiктi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жөнiндегi өзге де қызметтер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10757,0</w:t>
            </w:r>
          </w:p>
        </w:tc>
      </w:tr>
      <w:tr>
        <w:trPr>
          <w:trHeight w:val="75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мәдениет және тілдерді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 бөлімі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4421,0</w:t>
            </w:r>
          </w:p>
        </w:tc>
      </w:tr>
      <w:tr>
        <w:trPr>
          <w:trHeight w:val="99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мәдениетті дамыту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саясатты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4421,0</w:t>
            </w:r>
          </w:p>
        </w:tc>
      </w:tr>
      <w:tr>
        <w:trPr>
          <w:trHeight w:val="67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ішкі саясат бөлімі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3278,0</w:t>
            </w:r>
          </w:p>
        </w:tc>
      </w:tr>
      <w:tr>
        <w:trPr>
          <w:trHeight w:val="96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аппарат,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мемлекеттілікті нығайту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азаматтардың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сенімділігін қалыптастыруда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саясатты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3278,0</w:t>
            </w:r>
          </w:p>
        </w:tc>
      </w:tr>
      <w:tr>
        <w:trPr>
          <w:trHeight w:val="66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дене шынықтыру және 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3058,0</w:t>
            </w:r>
          </w:p>
        </w:tc>
      </w:tr>
      <w:tr>
        <w:trPr>
          <w:trHeight w:val="94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 шынықтыру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спорт саласындағы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саясатты іске асыру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3058,0</w:t>
            </w:r>
          </w:p>
        </w:tc>
      </w:tr>
      <w:tr>
        <w:trPr>
          <w:trHeight w:val="94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шаруашылығы, ерекше қорғалатын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аумақтар, қоршаған ортаны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жануарлар дүниесін қорғау,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233423,7</w:t>
            </w:r>
          </w:p>
        </w:tc>
      </w:tr>
      <w:tr>
        <w:trPr>
          <w:trHeight w:val="34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15179,0</w:t>
            </w:r>
          </w:p>
        </w:tc>
      </w:tr>
      <w:tr>
        <w:trPr>
          <w:trHeight w:val="66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ауыл шаруашылығы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ветеринария бөлімі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15179,0</w:t>
            </w:r>
          </w:p>
        </w:tc>
      </w:tr>
      <w:tr>
        <w:trPr>
          <w:trHeight w:val="99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ауыл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 және ветеринария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 саясатты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 жөніндегі қызметтер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12628,0</w:t>
            </w:r>
          </w:p>
        </w:tc>
      </w:tr>
      <w:tr>
        <w:trPr>
          <w:trHeight w:val="60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материалдық-техникалық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жарақтандыру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360,0</w:t>
            </w:r>
          </w:p>
        </w:tc>
      </w:tr>
      <w:tr>
        <w:trPr>
          <w:trHeight w:val="60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аулауды және жоюды ұйымдастыру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559,0</w:t>
            </w:r>
          </w:p>
        </w:tc>
      </w:tr>
      <w:tr>
        <w:trPr>
          <w:trHeight w:val="99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трансферттер есебiнен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елді мекендер саласының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мамандарын әлеуметтік қолдау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шараларын іске асыру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1632,0</w:t>
            </w:r>
          </w:p>
        </w:tc>
      </w:tr>
      <w:tr>
        <w:trPr>
          <w:trHeight w:val="3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 шаруашылығы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188185,7</w:t>
            </w:r>
          </w:p>
        </w:tc>
      </w:tr>
      <w:tr>
        <w:trPr>
          <w:trHeight w:val="61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құрылыс, сәулет және қала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құрылысы бөлімі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188185,7</w:t>
            </w:r>
          </w:p>
        </w:tc>
      </w:tr>
      <w:tr>
        <w:trPr>
          <w:trHeight w:val="39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жуйесінің дамуы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188185,7</w:t>
            </w:r>
          </w:p>
        </w:tc>
      </w:tr>
      <w:tr>
        <w:trPr>
          <w:trHeight w:val="36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6337,0</w:t>
            </w:r>
          </w:p>
        </w:tc>
      </w:tr>
      <w:tr>
        <w:trPr>
          <w:trHeight w:val="61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жер қатынастары бөлімі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6337,0</w:t>
            </w:r>
          </w:p>
        </w:tc>
      </w:tr>
      <w:tr>
        <w:trPr>
          <w:trHeight w:val="99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манызы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аумағында жер қатынастарын реттеу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 саясатты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 жөніндегі қызметтер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5167,0</w:t>
            </w:r>
          </w:p>
        </w:tc>
      </w:tr>
      <w:tr>
        <w:trPr>
          <w:trHeight w:val="129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қалалардың,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кенттердiң, ауылдардың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(селолардың), ауылдық (селолық)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округтердiң шекарасын белгiлеу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кезiнде жүргiзiлетiн жерге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орналастыру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1170,0</w:t>
            </w:r>
          </w:p>
        </w:tc>
      </w:tr>
      <w:tr>
        <w:trPr>
          <w:trHeight w:val="94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қоршаған ортаны қорғау 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 саласындағы өзге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 қызметтер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23722,0</w:t>
            </w:r>
          </w:p>
        </w:tc>
      </w:tr>
      <w:tr>
        <w:trPr>
          <w:trHeight w:val="64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 қала, кент, ауыл (село),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(селолық) округ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15000,0</w:t>
            </w:r>
          </w:p>
        </w:tc>
      </w:tr>
      <w:tr>
        <w:trPr>
          <w:trHeight w:val="12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Өңірлік жұмыспен қамту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кадрларды қайта даярлау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стратегиясын іске асыру шеңберінде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ауылдарда (селоларда), 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(селолық) округтерде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жобаларды қаржыландыру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15000,0</w:t>
            </w:r>
          </w:p>
        </w:tc>
      </w:tr>
      <w:tr>
        <w:trPr>
          <w:trHeight w:val="66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ауыл шаруашылығы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ветеринария бөлімі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8722,0</w:t>
            </w:r>
          </w:p>
        </w:tc>
      </w:tr>
      <w:tr>
        <w:trPr>
          <w:trHeight w:val="34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жүргізу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8722,0</w:t>
            </w:r>
          </w:p>
        </w:tc>
      </w:tr>
      <w:tr>
        <w:trPr>
          <w:trHeight w:val="36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құрылыс қызметі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7849,0</w:t>
            </w:r>
          </w:p>
        </w:tc>
      </w:tr>
      <w:tr>
        <w:trPr>
          <w:trHeight w:val="37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Сәулет, қала құрылысы және құрылыс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қызметі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7849,0</w:t>
            </w:r>
          </w:p>
        </w:tc>
      </w:tr>
      <w:tr>
        <w:trPr>
          <w:trHeight w:val="6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құрылыс, сәулет және қала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құрылысы бөлімі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7849,0</w:t>
            </w:r>
          </w:p>
        </w:tc>
      </w:tr>
      <w:tr>
        <w:trPr>
          <w:trHeight w:val="91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 және қала құрылысы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 саясатты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 жөніндегі қызметтер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7849,0</w:t>
            </w:r>
          </w:p>
        </w:tc>
      </w:tr>
      <w:tr>
        <w:trPr>
          <w:trHeight w:val="39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115837,0</w:t>
            </w:r>
          </w:p>
        </w:tc>
      </w:tr>
      <w:tr>
        <w:trPr>
          <w:trHeight w:val="36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115837,0</w:t>
            </w:r>
          </w:p>
        </w:tc>
      </w:tr>
      <w:tr>
        <w:trPr>
          <w:trHeight w:val="6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 қала, кент, ауыл (село),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(селолық) округ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126,0</w:t>
            </w:r>
          </w:p>
        </w:tc>
      </w:tr>
      <w:tr>
        <w:trPr>
          <w:trHeight w:val="94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кенттерде, ауылдарда (селоларда),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(селолық) округтерде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істеуін қамтамасыз ету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126,0</w:t>
            </w:r>
          </w:p>
        </w:tc>
      </w:tr>
      <w:tr>
        <w:trPr>
          <w:trHeight w:val="94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тұрғын үй-коммуналдық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шаруашылығы, жолаушылар көлігі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автомобиль жолдары бөлімі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115711,0</w:t>
            </w:r>
          </w:p>
        </w:tc>
      </w:tr>
      <w:tr>
        <w:trPr>
          <w:trHeight w:val="36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инфрақұрылымын дамыту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97182,0</w:t>
            </w:r>
          </w:p>
        </w:tc>
      </w:tr>
      <w:tr>
        <w:trPr>
          <w:trHeight w:val="40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істеуін қамтамасыз ету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18529,0</w:t>
            </w:r>
          </w:p>
        </w:tc>
      </w:tr>
      <w:tr>
        <w:trPr>
          <w:trHeight w:val="45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13121,0</w:t>
            </w:r>
          </w:p>
        </w:tc>
      </w:tr>
      <w:tr>
        <w:trPr>
          <w:trHeight w:val="42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қызметтi қолдау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бәсекелестікті қорғау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5681,0</w:t>
            </w:r>
          </w:p>
        </w:tc>
      </w:tr>
      <w:tr>
        <w:trPr>
          <w:trHeight w:val="61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кәсіпкерлік бөлімі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5681,0</w:t>
            </w:r>
          </w:p>
        </w:tc>
      </w:tr>
      <w:tr>
        <w:trPr>
          <w:trHeight w:val="96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пен өнер кәсіпті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 саясатты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 жөніндегі қызметтер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5681,0</w:t>
            </w:r>
          </w:p>
        </w:tc>
      </w:tr>
      <w:tr>
        <w:trPr>
          <w:trHeight w:val="39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қызметті қолдау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7440,0</w:t>
            </w:r>
          </w:p>
        </w:tc>
      </w:tr>
      <w:tr>
        <w:trPr>
          <w:trHeight w:val="99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тұрғын үй-коммуналдық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шаруашылығы, жолаушылар көлігі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автомобиль жолдары бөлімі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7440,0</w:t>
            </w:r>
          </w:p>
        </w:tc>
      </w:tr>
      <w:tr>
        <w:trPr>
          <w:trHeight w:val="124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үй-коммуналдық шаруашылығы,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жолаушылар көлігі және автомобиль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жолдары саласындағы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саясатты іске асыру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7440,0</w:t>
            </w:r>
          </w:p>
        </w:tc>
      </w:tr>
      <w:tr>
        <w:trPr>
          <w:trHeight w:val="40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66433,9</w:t>
            </w:r>
          </w:p>
        </w:tc>
      </w:tr>
      <w:tr>
        <w:trPr>
          <w:trHeight w:val="37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Ресми трансферттер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66433,9</w:t>
            </w:r>
          </w:p>
        </w:tc>
      </w:tr>
      <w:tr>
        <w:trPr>
          <w:trHeight w:val="36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қаржы бөлімі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66433,9</w:t>
            </w:r>
          </w:p>
        </w:tc>
      </w:tr>
      <w:tr>
        <w:trPr>
          <w:trHeight w:val="60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пайдаланылмаған (толық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пайдаланылмаған) трансферттерді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қайтару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2444,9</w:t>
            </w:r>
          </w:p>
        </w:tc>
      </w:tr>
      <w:tr>
        <w:trPr>
          <w:trHeight w:val="91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саласындағы еңбекақы төлеу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қорының өзгеруіне байланысты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жоғары тұрған бюджеттерге берлетін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63989,0</w:t>
            </w:r>
          </w:p>
        </w:tc>
      </w:tr>
      <w:tr>
        <w:trPr>
          <w:trHeight w:val="30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IІІ. Таза бюджеттік несиелеу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11564,0</w:t>
            </w:r>
          </w:p>
        </w:tc>
      </w:tr>
      <w:tr>
        <w:trPr>
          <w:trHeight w:val="91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шаруашылығы, ерекше қорғалатын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аумақтар, қоршаған ортаны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жануарлар дүниесін қорғау,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11564,0</w:t>
            </w:r>
          </w:p>
        </w:tc>
      </w:tr>
      <w:tr>
        <w:trPr>
          <w:trHeight w:val="30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11564,0</w:t>
            </w:r>
          </w:p>
        </w:tc>
      </w:tr>
      <w:tr>
        <w:trPr>
          <w:trHeight w:val="60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ауыл шаруашылығы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ветеринария бөлімі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11564,0</w:t>
            </w:r>
          </w:p>
        </w:tc>
      </w:tr>
      <w:tr>
        <w:trPr>
          <w:trHeight w:val="96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елді мекендердің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саласының мамандарын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қолдау шараларын іске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асыру үшін бюджеттік кредиттер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11564,0</w:t>
            </w:r>
          </w:p>
        </w:tc>
      </w:tr>
      <w:tr>
        <w:trPr>
          <w:trHeight w:val="37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ІV. Қаржылық активтермен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операциялары бойынша қалдықтары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39000,0</w:t>
            </w:r>
          </w:p>
        </w:tc>
      </w:tr>
      <w:tr>
        <w:trPr>
          <w:trHeight w:val="36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39000,0</w:t>
            </w:r>
          </w:p>
        </w:tc>
      </w:tr>
      <w:tr>
        <w:trPr>
          <w:trHeight w:val="36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39000,0</w:t>
            </w:r>
          </w:p>
        </w:tc>
      </w:tr>
      <w:tr>
        <w:trPr>
          <w:trHeight w:val="42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қаржы бөлімі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39000,0</w:t>
            </w:r>
          </w:p>
        </w:tc>
      </w:tr>
      <w:tr>
        <w:trPr>
          <w:trHeight w:val="61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жарғылық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капиталын қалыптастыру немесе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ұлғайту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39000,0</w:t>
            </w:r>
          </w:p>
        </w:tc>
      </w:tr>
      <w:tr>
        <w:trPr>
          <w:trHeight w:val="39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Бюджет дефициті (профициті)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-23933,4</w:t>
            </w:r>
          </w:p>
        </w:tc>
      </w:tr>
      <w:tr>
        <w:trPr>
          <w:trHeight w:val="66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Бюджет дефицитін қаржыландыру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(профицитті пайдалану)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23933,4</w:t>
            </w:r>
          </w:p>
        </w:tc>
      </w:tr>
      <w:tr>
        <w:trPr>
          <w:trHeight w:val="37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 түсімі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11564,0</w:t>
            </w:r>
          </w:p>
        </w:tc>
      </w:tr>
      <w:tr>
        <w:trPr>
          <w:trHeight w:val="30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ішкі қарыздар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11564,0</w:t>
            </w:r>
          </w:p>
        </w:tc>
      </w:tr>
      <w:tr>
        <w:trPr>
          <w:trHeight w:val="3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 алу келісім-шарттары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11564,0</w:t>
            </w:r>
          </w:p>
        </w:tc>
      </w:tr>
      <w:tr>
        <w:trPr>
          <w:trHeight w:val="67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жергілікті атқарушы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органы алатын қарыздар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11564,0</w:t>
            </w:r>
          </w:p>
        </w:tc>
      </w:tr>
      <w:tr>
        <w:trPr>
          <w:trHeight w:val="30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 қалдығының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қозғалысы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12369,4</w:t>
            </w:r>
          </w:p>
        </w:tc>
      </w:tr>
      <w:tr>
        <w:trPr>
          <w:trHeight w:val="30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қалдығы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12369,4</w:t>
            </w:r>
          </w:p>
        </w:tc>
      </w:tr>
      <w:tr>
        <w:trPr>
          <w:trHeight w:val="30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бос қалдығы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12369,4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Мәслихаттың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2010 жылғы 12 шілдедегі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279 шешіміне 2-қосымша    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Мәслихаттың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2009 жылғы 23 желтоқсандағы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212 шешіміне 4-қосымша   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Бюджеттік жобаларды (бағдарламаларды) іске асыруға</w:t>
      </w:r>
      <w:r>
        <w:br/>
      </w:r>
      <w:r>
        <w:rPr>
          <w:rFonts w:ascii="Times New Roman"/>
          <w:b/>
          <w:i w:val="false"/>
          <w:color w:val="000000"/>
        </w:rPr>
        <w:t>
және заңды тұлғалардың жарғылық капиталын қалыптастыруға</w:t>
      </w:r>
      <w:r>
        <w:br/>
      </w:r>
      <w:r>
        <w:rPr>
          <w:rFonts w:ascii="Times New Roman"/>
          <w:b/>
          <w:i w:val="false"/>
          <w:color w:val="000000"/>
        </w:rPr>
        <w:t>
немесе ұлғайтуға бағытталған бюджеттік бағдарламаларға</w:t>
      </w:r>
      <w:r>
        <w:br/>
      </w:r>
      <w:r>
        <w:rPr>
          <w:rFonts w:ascii="Times New Roman"/>
          <w:b/>
          <w:i w:val="false"/>
          <w:color w:val="000000"/>
        </w:rPr>
        <w:t>
бөле отырып 2010 жылға арналған қалалық бюджеттік</w:t>
      </w:r>
      <w:r>
        <w:br/>
      </w:r>
      <w:r>
        <w:rPr>
          <w:rFonts w:ascii="Times New Roman"/>
          <w:b/>
          <w:i w:val="false"/>
          <w:color w:val="000000"/>
        </w:rPr>
        <w:t>
бюджеттік даму бағдарламаларының тізбесі</w:t>
      </w:r>
      <w:r>
        <w:br/>
      </w:r>
      <w:r>
        <w:rPr>
          <w:rFonts w:ascii="Times New Roman"/>
          <w:b/>
          <w:i w:val="false"/>
          <w:color w:val="000000"/>
        </w:rPr>
        <w:t>
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73"/>
        <w:gridCol w:w="241"/>
        <w:gridCol w:w="693"/>
        <w:gridCol w:w="713"/>
        <w:gridCol w:w="6733"/>
        <w:gridCol w:w="2373"/>
      </w:tblGrid>
      <w:tr>
        <w:trPr>
          <w:trHeight w:val="28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3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 жылға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нақтыланған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бюджеті</w:t>
            </w:r>
          </w:p>
        </w:tc>
      </w:tr>
      <w:tr>
        <w:trPr>
          <w:trHeight w:val="300" w:hRule="atLeast"/>
        </w:trPr>
        <w:tc>
          <w:tcPr>
            <w:tcW w:w="6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әкiмгері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Шығындар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770624,7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433018,0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209180,0</w:t>
            </w:r>
          </w:p>
        </w:tc>
      </w:tr>
      <w:tr>
        <w:trPr>
          <w:trHeight w:val="5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құрылыс, сәулет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 құрылысы бөлімі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209180,0</w:t>
            </w:r>
          </w:p>
        </w:tc>
      </w:tr>
      <w:tr>
        <w:trPr>
          <w:trHeight w:val="6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коммуналдық тұрғын үй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қорының тұрғын үй құрылысы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(немесе) сатып алу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209180,0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223838,0</w:t>
            </w:r>
          </w:p>
        </w:tc>
      </w:tr>
      <w:tr>
        <w:trPr>
          <w:trHeight w:val="6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құрылыс, сәулет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 құрылысы бөлімі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223838,0</w:t>
            </w:r>
          </w:p>
        </w:tc>
      </w:tr>
      <w:tr>
        <w:trPr>
          <w:trHeight w:val="9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Өңірлік жұмыспен қамту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кадрларды қайта даярлау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стратегиясын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шеңберінде инженерлік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коммуникациялық инфрақұрылымды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223838,0</w:t>
            </w:r>
          </w:p>
        </w:tc>
      </w:tr>
      <w:tr>
        <w:trPr>
          <w:trHeight w:val="2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кеңістiк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13239,0</w:t>
            </w:r>
          </w:p>
        </w:tc>
      </w:tr>
      <w:tr>
        <w:trPr>
          <w:trHeight w:val="2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13239,0</w:t>
            </w:r>
          </w:p>
        </w:tc>
      </w:tr>
      <w:tr>
        <w:trPr>
          <w:trHeight w:val="6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құрылыс, сәулет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 құрылысы бөлімі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13239,0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объектілерін дамыту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13239,0</w:t>
            </w:r>
          </w:p>
        </w:tc>
      </w:tr>
      <w:tr>
        <w:trPr>
          <w:trHeight w:val="9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шаруашылығы, ерекше қорғалатын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аумақтар, қоршаған ортаны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жануарлар дүниесін қорғау,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188185,7</w:t>
            </w:r>
          </w:p>
        </w:tc>
      </w:tr>
      <w:tr>
        <w:trPr>
          <w:trHeight w:val="3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 шаруашылығы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188185,7</w:t>
            </w:r>
          </w:p>
        </w:tc>
      </w:tr>
      <w:tr>
        <w:trPr>
          <w:trHeight w:val="5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құрылыс, сәулет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 құрылысы бөлімі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188185,7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жуйесінің дамуы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188185,7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97182,0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97182,0</w:t>
            </w:r>
          </w:p>
        </w:tc>
      </w:tr>
      <w:tr>
        <w:trPr>
          <w:trHeight w:val="9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тұрғын үй-коммуналдық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шаруашылығы, жолаушылар көлігі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автомобиль жолдары бөлімі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97182,0</w:t>
            </w:r>
          </w:p>
        </w:tc>
      </w:tr>
      <w:tr>
        <w:trPr>
          <w:trHeight w:val="3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инфрақұрылымын дамыту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97182,0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39000,0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39000,0</w:t>
            </w:r>
          </w:p>
        </w:tc>
      </w:tr>
      <w:tr>
        <w:trPr>
          <w:trHeight w:val="3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қаржы бөлімі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39000,0</w:t>
            </w:r>
          </w:p>
        </w:tc>
      </w:tr>
      <w:tr>
        <w:trPr>
          <w:trHeight w:val="64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тұлғалардың жарғылық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капиталын ұлғайту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қалыптастыру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39000,0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