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35c6" w14:textId="d393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2010 жылғы 25 наурыздағы № 103 "Техникалық және кәсіптік, орта білімнен кейінгі білімі бар мамандарды  даярлауға арналған 2010 жылдың мемлекеттік білім тапсырысын бекіту туралы"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2010 жылғы 28 қыркүйектегі № 369 қаулысы. Қостанай облысының Әділет департаментінде 2010 жылғы 22 қазанда № 3737 тіркелді. Күші жойылды - Қолданыстағы мерзімінің тоқтатылуымен байланысты Қостанай облысы әкімі аппараты басшысының 2011 жылғы 23 маусымдағы № 08-10/1744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Қолданыстағы мерзімінің тоқтатылуымен байланысты Қостанай облысы әкімі аппараты басшысының 2011.06.23 № 08-10/1744 хатымен.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Қазақстан Республикасының 2007 жылғы 27 шілдедегі Заңының 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8-бабының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әкімдiгi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"Техникалық және кәсіптік, орта білімнен кейінгі білімі бар мамандарды даярлауға арналған 2010 жылдың мемлекеттік білім тапсырысын бекіту туралы" Қостанай облысы әкімдігінің 2010 жылғы 25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кесімдердің мемлекеттік тіркеу тізілімінде тіркелген нөмірі 3711, 2010 жылы 27 сәуірде "Қостанай таңы"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44-тармақта "139" деген сандар "81"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47-тармақта "108" деген сандар "79"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52-тармақта "54" деген сандар "27"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14-тармақта "25" деген сандар "52"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25-тармақта "75" деген сандар "105"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27-тармақта "50" деген сандар "77"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44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5596"/>
        <w:gridCol w:w="2431"/>
        <w:gridCol w:w="2432"/>
      </w:tblGrid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"0512000 Аударма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0512013 аудармашы"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білім басқармасы" мемлекеттік мекемесі техникалық және кәсіптік, орта білімнен кейінгі білімі бар мамандарды даярлауға арналған мемлекеттік білім тапсырысына енгізілген өзгерістерді тиісті оқу орындарында белгіленген заңнамалық тәртіпте орналастырсын.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күннен кейін он күнтізбелік күн өткен соң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әкімі                            С. Кулагин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