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85c7" w14:textId="7d48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жергілікті маңызы бар Тарих және мәдениет ескерткіштерінің мемлекеттік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2010 жылғы 1 маусымдағы № 207 қаулысы. Қостанай облысының Әділет департаментінде 2010 жылғы 8 шілдеде № 3729 тіркелді. Күші жойылды - Қостанай облысы әкімдігінің 2019 жылғы 1 тамыздағы № 322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жойылды - Қостанай облысы әкімдігінің 01.08.2019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"Тарихи-мәдени мұра объектілерін қорғау және пайдалану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облысының жергілікті маңызы бар Тарих және мәдениет ескерткіштерінің мемлекеттік 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М. Құл-Мұхаммед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C. Бөрібаева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жергілікті маңызы бар Тарих</w:t>
      </w:r>
      <w:r>
        <w:br/>
      </w:r>
      <w:r>
        <w:rPr>
          <w:rFonts w:ascii="Times New Roman"/>
          <w:b/>
          <w:i w:val="false"/>
          <w:color w:val="000000"/>
        </w:rPr>
        <w:t>және мәдениет ескерткіштерінің мемлекеттік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Қостанай облысы әкімдігінің 28.01.2013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; 26.11.2014 </w:t>
      </w:r>
      <w:r>
        <w:rPr>
          <w:rFonts w:ascii="Times New Roman"/>
          <w:b w:val="false"/>
          <w:i w:val="false"/>
          <w:color w:val="ff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енгізіледі); 06.03.2018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6"/>
        <w:gridCol w:w="5979"/>
        <w:gridCol w:w="1014"/>
        <w:gridCol w:w="3551"/>
      </w:tblGrid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әулиенің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бейіті (1775-1858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жылдары), 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ауылы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ақыны 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Шипиннің бейіті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(1879-1963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 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Темірқазық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мүсіні (1841-1889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жылдары), 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ауданы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(1873-1919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жылдары). Мүсінші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Әбілбек Ұзақов,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 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 қаза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тапқан батырларға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1970 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селосы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көтеріліске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қатысқандардың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селосы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Сатыбалды ишанның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Мавзолейі (Қоржын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там), XIX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ғасырдын соны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4,5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 шақырым 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энеолит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қола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дәуірі -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қола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қорғандар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тобы, 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оң-түстікке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8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қорғандар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тобы, 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өзенінің солжақ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өзенінің оңжақ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өзенінің оңжақ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Құмкешу I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жақ шетi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Құмкешу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жақ шетi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Құмкешу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жақ шетi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Тоқанай I обасы,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- 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Тоқанай I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- 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Тоқанай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Тоқанай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энеолит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Тоқанай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энеолит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Тоқанай V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- 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Тоқанай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Тоқанай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энеолит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Тоқанай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энеолит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Тоқанай IХ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энеолит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Тоқанай Х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- 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Тоқанай ХI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энеолит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 I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 II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 IV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 V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- 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селосынан 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 VI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- 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 IX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Төртқатон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2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20,31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3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8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10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11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13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14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15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4 "мұртты"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I қорғандар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тобы, 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V қорғандар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тобы, 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X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XVI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Батыры Сұлтан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Баймағамбетовтың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мүсіні (1920-1943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жылдары), 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селосы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I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неолит-ерте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II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IV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V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VI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X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XII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XIV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қола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XV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5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қорғандар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тобы, 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 -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ғасыры-орта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Бөріктал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энеолит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Бөріктал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энеолит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мекені,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энеолит-қола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I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II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III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бейіті, 1919 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өзенінің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жағасында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 қаза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тапқандарға"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мемориалы, 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селосы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Алшынбай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Әлшан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Алшынбай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Әлшан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Алшынбай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Әлшан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Алшынбай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Әлшан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шығысқа- 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Алшынбай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Әлшан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жақ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шетiнде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1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дәуірі-ерте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2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4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6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7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9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қола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дәуірі -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қола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дәуірі -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XII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Аят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қола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дәуірі -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3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7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трансляторынан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трансляторрынан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трансляторынан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рансляторынан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трансляторынан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трансляторынан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трансляторынан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трансляторынан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XII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трансляторынан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Тельмана XIII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трансляторынан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Көтібоқ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Досов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Көтібоқ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қола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қола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қола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қола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энеолит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қола 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XIII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 - қола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I қонысы,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қонысы, қола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XII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қонысы, қола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қола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қола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энеолит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қола 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энеолит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қола 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Жалбыр 2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Көрсай 1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Көрсай 2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Көрсай 3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Көрсай 4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Көрсай 5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Көрсай 6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Көрсай 8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Көрсай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қола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дәуірі -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қола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дәуірі-ерте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Жалбыр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Жалбыр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Жалбыр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Жалбыр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Көрсай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Көрсай 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Арыстансор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Арыстансор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Мұқыр-Аят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Мұқыр-Аят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6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Мұқыр-Аят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Мұқыр-Аят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Мұқыр-Аят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Мұқыр-Аят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өзенiнiң оң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бөлiгiнде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Мұқыр-Аят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Мұқыр-Аят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 қорғандар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тобы, 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Аят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қола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дәуірі -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шақырым 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Аят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қола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дәуірі -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Аят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қола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дәуірі -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Аят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қола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дәуірі -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Аят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қола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дәуірі -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Аят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қола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дәуірі -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Аят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қола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дәуірі -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Аят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қола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дәуірі -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Аят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Аят 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Аят ХI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солжақ шетi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Көтібоқ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ТБК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Көтібоқ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Көтібоқ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ТБК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Көтібоқ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ТБК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6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Жанкелдин ауданы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 қаза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батырларға"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1967 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Көкалат селосы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"Торғайда Кеңес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 орнату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күресте қаза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батырларға"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1969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селосы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Жанкелдиннің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мүсіні, 1958 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селосы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Збан I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Збан II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IV қонысы,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I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VI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I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Сужарған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II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Сужарған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Тентексай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Тәуіш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Тентексай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Тәуіш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Аймағамбет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Аймағамбет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Аймағамбет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Аймағамбет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Аймағамбет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Аймағамбет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Аймағамбет 3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Дауылбай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Дауылбай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қола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дәуірі-ерте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Дауылбай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қола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дәуірі -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Дауылбай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сол-түстік-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Дауылбай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Дауылбай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дәуірі-ерте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телемұнарадан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телемұнарадан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телемұнарадан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телемұнарадан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орта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телемұнарадан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телемұнарадан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телемұнарадан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телемұнарадан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Борамбай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шақырымда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Қойлыбай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Қойлыбай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Қойлыбай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жақшетiнде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Қойлыбай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V обасы,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жақ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шетiнен 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6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7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9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10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I қорғандар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тобы, 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шақырым, Тобыл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өзенінің сол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жағасы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шақырым, Тобыл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өзенiнiң сол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I қонысы,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шақырым,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 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 шетiнен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 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 шетiнен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XIII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XXII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9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Мариинская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қонысы, 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Боранбай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ғасыры-орта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Боранбай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қонысы, бронза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5,5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Шоқыбай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Шоқыбай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Шоқыбай VI обасы,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дәуірі-ерте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Батыры Николай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Вычужаниннің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бейіті, 1964 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Адаев селосы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егініндегі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өртті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қаза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тапқан горькийлік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бейіті, 1957 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Адаев селосы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 қаза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тапқандарға"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Бедеров Василий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Михайлович.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Петренко Анатолий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Петрович, 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селосы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Ақсақалқопа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Қарабатырқопа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Қарабатырқопа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Қояндықопа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Қояндықопа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Тұмарлықопа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Тұмарлықопа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Тұмарлықопа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Тұмарлықопа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Тұмарлықопа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Ливанов I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жақ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шетiнде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Ливанов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энеолит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Тұмарлықопа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энеолит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2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3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4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5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7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Құлкөл 1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Құлкөл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2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шақырым, 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жағасы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I қорғандар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тобы, 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ескерткiштер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кешенi, неолит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шетiнде,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тұратын жердiң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маңы, Тобыл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өзенiнiң сол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жағасы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IV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V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неолит-энеолит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селосынан 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VI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 - жазушы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Сералиннің бейіті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(1872-1929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жылдары), 1929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Шіркеу, XIX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ғасырдың басы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селосы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 қаза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тапқандарға"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 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Веренка I обасы,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Веренка II обасы,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энеолит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энеолит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энеолит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энеолит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шақырым 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Бөрлi II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Терентьев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Қаскер I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(Түбек)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өзенінің оң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жағасы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Қаскер II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(Түбек)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өзенінің оң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жағасында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Қаскер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(Түбек)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өзенінің оң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жағасында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қола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шақырым,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өзенінің оң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жағасында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Марқасай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қола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 шақырым,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өзенінің оң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жағасында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Марқасай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неолит-қола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шақырым,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өзенінің оң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жағасында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Марқасай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қола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шақырым,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өзенінің оң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жағасында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Марқасай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 шақырым,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өзенінің оң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жағасында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Марқасай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неолит-қола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шақырым,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өзенінің оң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жағасында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I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 шақырым,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 өзенiнiң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жағасында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II қонысы,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шақырым, Обаған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өзенiнiң оң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жағасында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Қара-Мырза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Қара-Мырза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өзенінің оң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жағасында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Қара-Мырза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Қара-Мырза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өзенінің оң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жағасында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Қара-Мырза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Қара-Мырза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өзенінің оң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жағасында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Қара-Мырза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Қара-Мырза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өзенінің оң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жағасында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Қара-Мырза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Қара-Мырза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өзенінің сол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жағасында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Қара-Мырза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2,15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Қара-Мырза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өзенінің сол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жағасында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Қара-Мырза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неолит-қола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Қара-Мырза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өзенінің сол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жағасында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Қара-Мырза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неолит-қола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шақырым,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Қара-Мырза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өзенінің сол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жағасында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Қара-Мырза 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энеолит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шақырым,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Қара-Мырза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өзенінің оң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жағасында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 I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неолит-қола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өзенінің оң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жағасында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қола-ерте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шақырым,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өзенінің оң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(1841-1889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Қаджимурат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Күшіков, 1991 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ғасыры-орта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шақырым, Тобыл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өзенiнiң сол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шақырым, Тобыл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өзенiнiң сол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шақырым,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өзенiнiң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Қонайжаркөл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неолит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Темiрбұлақ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неолит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Қызыл-Жар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шақырым,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өзенінің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Қызыл-Жар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 шақырым,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өзенінің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шақырым,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өзенінің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шақырым,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өзенінің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Қызыл-Жар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шақырым,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өзенінің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Давыденов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Қорған,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- 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шақырым, Тобыл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өзенiнiң сол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1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- 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құс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2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- 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құс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 I қорғандар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тобы, 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өзенiнiң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 2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1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Бiрлiк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- 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Таскөл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Таскөл 2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3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неолит-қола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шақырым,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мұсылмандар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Октябрь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қола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Октябрь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қола-ерте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Октябрь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Майалап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- 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шақырым, Тобыл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өзенiнiң сол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жағасында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Майалап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Бiрлiк 5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шақырым,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 жанында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Бiрлiк 2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Бiрлiк 3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Бiрлiк 6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Бiрлiк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Бiрлiк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Бiрлiк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қлоғандар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неолит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шақырым, Тобыл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өзенінің оң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жағасында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Темірбұлақ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4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Шіркеу, ХХ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ғасырдың басы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 1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 3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- 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- 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Алқау 3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Алқау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Алқау 4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Алқау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Тастөбе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Алқау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Алқау V қорғандар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тобы, 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 -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Алқау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Тастөбе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Алқау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Тастөбе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Алқау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Алкау I қонысы,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Алқау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жақ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шетiнде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Алқау II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- 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Алқау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Басағаш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Басағаш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қола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Буденновка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Буденновка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Введенка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қола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Введенка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қола-ерте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Введенка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3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Введенка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Введенка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Өтекей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 Өтекей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Өтекей I қонысы,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Долбуш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қорған,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Долбуш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Бородиновка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қола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3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Бородиновка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Каренин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қорған,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қорған,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Тасов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шақырым, Тобыл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өзенiнiң оң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жағасы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Жанкелдi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Жанкелдi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қола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Жанкелдi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Жанкелдi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Жанкелдi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- 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Жанкелдi V 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 астындағы),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Жанкелдi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қонысы, 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жақ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шетiнде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Жанкелдi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қонысы, 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Қантомар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Қантомар 2 қорғаны, 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Қантомар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Қантомар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оба,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 қонысы, 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Социалистік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 Николай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ескерткіші, 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Данабике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Данабике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Данабике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Данабике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Данабике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сукернеуiш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мұнарадан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Данабике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сукернеуiш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мұнарадан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Данабике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Данабике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сукернеуiш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мұнарадан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Данабике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сукернеуiш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мұнарадан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Марқасай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Марқасай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Марқасай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обасы,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Атчергат обасы,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8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жақ шеті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ХI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 батырдың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бейіті, 1699 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 селосы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Одағының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Батыры Максим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 Собконың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(1908-1944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жылдары),1967 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Златоуст селосы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Күнтимес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 Майлиннің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Мүсіншілер: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Прокопьевич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Белоусов, Муза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Белоусова, 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жыл.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Жалшы I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4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5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6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I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II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III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шақырым,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 өзенінің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жағасында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 VI қорғандар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тобы, 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 5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 7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 3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 өзенiнiң оң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жағасында,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бойлай Аят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өзенi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өтетiн көпiрден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 4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 II қорғандар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тобы, ерте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Тоқтыбай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Тоқтыбай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 1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шақырым, Аят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өзенiнiң сол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жағасында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Свято-Никольский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шіркеуі, 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Сарыоба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1,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ғасыры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2,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ғасыры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Амречье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Терiскөл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жақ шетi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 қаза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тапқандарға"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Мүсінші Леонид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Прокопьевич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Белоусов, 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селосы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Байқайың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Байқайың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шақырым,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өзенiнiң оң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жағасында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Байқайың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Байқайың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шақырым,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өзенiнiң оң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жағасында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Байқайың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Байқайың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Байқайың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Байқайың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3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Кеңарал қорғандар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тобы, ерте темiр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шақырым,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қорған,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дәуiрi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бауырластар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бейіті,1919 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паркі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қабырға",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ғасырдын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соңы, қызыл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гвардияшыларды,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 және кеңес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атқан жер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115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"Халық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үйі", XIX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ғасырдын соңы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Әль-Фараби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даңғылы, 60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кинематогроф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"Фурор", XIX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ғасырдын соңы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191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Одағының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Батыры Леонид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Макеровтың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ескерткіш, 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паркі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Одағының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Батыры Михаил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Карачевтың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бейіті,1958 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зираты, № 4388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Одағының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Батыры Иван Фомич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ескерткіш, 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паркі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тыңигерушілердің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эшелонын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әкелген "Паровоз"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Ильич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Мүсінші Николай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Щербаков, 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паркі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Мұсылмандар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мешіті, 1893 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даңғылы, 44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Кешкі мектеп №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 № 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госпиталь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талшығы заводының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 XX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ғасырдын басы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Павших Борцов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87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Яушевтердің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пассажы, XIX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ғасырдын соңы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ғасырдын басы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115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Каргиннің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үйі, XIX ғасырдын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соңы- XX ғасырдын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даңғылы, 71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училище, XX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ғасырдын басы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Әль-Фараби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даңғылы, 77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Реалдық училище,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ғасырдын басы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даңғылы, 109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"Мысль" дүкенінің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 XIX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ғасырдын соңы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ғасырдын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113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Көшушілер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басқармасы, XIX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ғасырдын.соңы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ғасырдын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124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Дәулеткадиевтің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үйі, XIX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ғасырдын.соңы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ғасырдын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126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Сенокосовтың үйі,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ғасырдын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соңы - XX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ғасырдын басы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128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 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 № 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госпиталь, 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Май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 XX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30-жылдары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Байтұрсынов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47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Воищевтің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үйі, XIX ғасырдын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соңы - XX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ғасырдын басы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Байтұрсынов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68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қазынашылықтың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 XX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ғасырдын басы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Байтұрсынов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73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 № 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госпиталь, XIX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ғасырдын соңы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ғасырдын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алынып тасталды - Қостанай облысы әкімдігінің 26.11.2014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Лорецтің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үйі, XX ғасырдың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Дулатов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Нормативтік-тексе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станциясы, XIX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ғасырдын соңы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ғасырдын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Дулатов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"А"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саз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мекткбінің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 XX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ғасырдын басы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37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гимназия,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ғасырдын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соңы - XX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ғасырдын басы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75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гимназия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үйі, XIX ғасырдын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соңы - XX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ғасырдын басы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75/1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Лорецтің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 зауыты, XIX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ғасырдын.соңы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ғасырдын басы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238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үй, XX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ғасырдын басы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9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 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2446 госпиталь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1976-1977 жылдары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7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мұнара, 1913 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Столдың үйі, XIX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ғасырдын соңы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ғасырдын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Қасымқанов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26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Вороновтың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үйі, XIX ғасырдын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соңы - XX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ғасырдын басы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Қасымқанов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74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Қостанай облысы әкімдігінің 06.03.2018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үй, XX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ғасырдын басы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Кияткиннің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үйі, XIX ғасырдын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соңы - XX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ғасырдын басы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Толстой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үй, XX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ғасырдын басы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Толстой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 Майлиннің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Мүсіншілер: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Иннокентий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Большанин, Иван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Пиусович.Яуфман,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алаң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Байтұрсыновтың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Мүсінші Төлеген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Досмағамбетов,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ҚМУ алаңы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Мүсінші Баян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Баталова, 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100/1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Имановтың мүсіні,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 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қилысында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 қаза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тапқанқостанайлық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Мүсіншілер: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Иннокентий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Большанин, Леонид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Прокопьевич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115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игерушілерге"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Авторлары: Михаил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Смирнов, Алексей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Петрович Семенов,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Тимошечкин, 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игерушілер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 қаза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тапқандарға"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Авторлары: Леонид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Прокопьевич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Белоусов, Муза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Белоусова, 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паркі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стела, 1973 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30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Мавзолейі, XIX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7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Қостам (Айғожа,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Байғожа)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Мавзолейі, XIX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Алысқызы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Бәтиманың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Мавзолейі, XIX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батысына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Шақшақ Жәнібектің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Мүсінші Петр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 Шорохов,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 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алаңында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Мүсінші Әбілбек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Ұзақов, 2002 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Майкөтовтың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ескерткіші, 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бағынатын аумақ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I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X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Бикен 1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Бикен 2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Бикен III обасы,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Бикен IV обасы,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Қожай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Қожай I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Қожай II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5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9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11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12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21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VI қорғандар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тобы, ерте темiр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XIII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XX қорғанды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оба, ерте темiр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I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II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III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IV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VIII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X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XIVтұрағы,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XV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XVI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XVII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XVIII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XIX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XXII тұрағы,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Арықбақсы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ғасыры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Арықбақсы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ғасыры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Арықбақсы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ғасыры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Арықбақсы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ғасыры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Арықбақсы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ғасыры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Арықбақсы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ғасыры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Арықбақсы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ғасыры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Арықбақсы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Арықбақсы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орта ғасыр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Арықбақсы IХ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2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3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4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5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6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7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ғасыры-орта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ғасыры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ғасыры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XXV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XXVI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ғасыры-орта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XXVIII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ғасыры-орта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XXIX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XXX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XXXI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XXXVI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энеолит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 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 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 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 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XXIII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XXIV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Маятас 2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Маятас 3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Маятас 4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ғасыры-орта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Маятас 5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Маятас 6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Маятас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ғасыры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ғасыр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Маятас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ғасыры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Маятас 8 "мұртты"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ғасыры-орта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Маятас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Маятас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Маятас IХ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17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18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19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Күлік 20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Қызыл-Жұлдыз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Қызыл-Жұлдыз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Қызыл-Жұлдыз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Қызыл-Жұлдыз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Қызыл-Жұлдыз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Қызыл-Жұлдыз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Қызыл-Жұлдыз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Қызыл-Жұлдыз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Қызыл-Жұлдыз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Қызыл-Жұлдыз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қорғаны,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Қызыл-Жұлдыз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- ерте темiр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 селосынан батысқа қарай 9,7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Қызыл-Жұлдыз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- ерте темiр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Қызыл-Жұлдыз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- ерте темiр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Қызыл-Жұлдыз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Қызыл-Жұлдыз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Қызыл-Жұлдыз 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Қызыл-Жұлдыз ХII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- ерте темiр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Қызыл-Жұлдыз ХVII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 ғасыры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орта ғасыр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Қызыл-Жұлдыз ХVI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обасы, қола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темiр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тұрағы, неолит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Жеңістің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обелиск.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Ворогот Евгений,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Остапчук Иван,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1-шағын аудан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обасы,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өзенінің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жағасында,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қаладан батысқа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 шақырым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қонысы,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өзенінің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жағасында,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қаладан батысқа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Даңқы", 1972 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даңғылы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қөшесінің қилысы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энтузиастары"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композиция, 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қилысында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Марите Бежитенің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мүсіні (екі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құтқарамын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 қаза тапқан),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 жыл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Октябрьдің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скверде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жақ шетi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 обасы,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жақ шетi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 қонысы,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жақ шетi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