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57e7" w14:textId="0c45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тоғандарының тізбесін бекіту туралы" әкімдіктің 2009 жылғы 16 қаңтардағы № 14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2010 жылғы 30 қаңтардағы № 43 қаулысы. Қостанай облысының Әділет департаментінде 2010 жылғы 23 ақпанда № 3705 тіркелді. Күші жойылды - Қостанай облысы әкімдігінің 2026 жылғы 1 қыркүйектегі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әкімдігінің 01.09.2026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тоғандарының тізбесін бекіту туралы" Қостанай облысы әкімдігінің 2009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тізіліміндегі нөмірі 3666, 2009 жылғы 29 қаңтардағы "Костанайские новости", 2009 жылғы 30 қаңтардағы "Қостанай таңы" газеттерінде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мазмұндағы, реттік 731, 732, 733, 734, 735, 736, 737, 738, 739, 740, 741, 742, 743, 744, 745, 746, 747, 748, 749, 750, 751, 752, 753, 754, 755, 756, 757-жолдармен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Касеновский котлованы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шатқалының Қызыл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котлованы тасқынымен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Прогонное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(Ложбинное)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Архиповский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Балахтинская балкасының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шатқалы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Курейное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Козявное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Ямино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Федосово көлі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Точенское батпағы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Иванушкино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Измайловское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С. Кулагин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КЕЛІСІЛДІ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министрлігі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шаруашылығы комитетінің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"Тобыл-Торғай облысаралық бассейндік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шаруашылығы инспекциясы"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мекемесінің бастығы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Н. Сәрсенов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30.01.2010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министрлігі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ресурстарын комитетінің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 ресурстарын пайдалануды реттеу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қорғау жөніндегі Тобыл-Торғай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бассейндік шаруашылығы инспекциясы"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мекемесінің бастығы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Г. Оспанбекова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30.01.2010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