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b801" w14:textId="1c6b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"Жастар іс-тәжірибесін" ұсынушы немесе құрушы кәсіпорындар, ұйымдар мен мекемелер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әкімдігінің 2010 жылғы 25 қаңтардағы № 3-қ қаулысы. Мұнайлы ауданының Әділет басқармасында 2010 жылғы 26 ақпанда № 11-7-71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 - өзі басқару туралы»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Заңдарына, Қазақстан Республикасы Президентінің 2009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жылғы 6 наурыздағы «Дағдарыстан - жаңару мен дамуға» атты Қазақстан халқына Жолдауын іске асыру жөніндегі шаралар туралы» Жарлығына және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Қазақстан Республикасының Заңын іске асыру жөніндегі шаралар туралы»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2010 жылға «Жастар іс - тәжірибесін» ұсынушы немесе құрушы кәсіпорындар, ұйымдар мен мекемелердің тізбесі және еңбек ақы мөлшері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Е.Ж. Әбіловке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О. Қазақбаев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қаңтар 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қаулысына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«Жастар іс - тәжірибесін» ұсынушы немесе құрушы кәсіпорындар, ұйымдар мен мекемелер тізбесі және еңбек 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265"/>
        <w:gridCol w:w="2140"/>
        <w:gridCol w:w="1923"/>
        <w:gridCol w:w="1727"/>
        <w:gridCol w:w="1924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 атауы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Жұмыссыз-дар саны (адам)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төлене- тін еңбек ақы мөлшері (теңге)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 ландыру көзі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 әкімінің аппараты» мемлекеттік мекемесі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ішкі істер бөлімі» мемлекеттік мекемесі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халыққа қызмет көрсету орталығы» мемлекеттік мекемесінің Мұнайлы ауданы бойынша филиалы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жөніндегі мемлекеттік орталығы Маңғыстау облыстық филиалы» Мұнайлы ауданы бөлімшесі» мемлекеттік коммуналдық қазыналық кәсіпорны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 бойынша мемлекеттік санитарлық эпидемиологиялық қадағалау басқармасы» мемлекеттік мекемесі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жұмыспен қамту және әлеуметтік бағдарламалар бөлімі» мемлекеттік мекемесі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орталық ауруханасы» мемлекеттік коммуналдық қазыналық кәсіпорны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«Мұнайлы» газеті редакциясы» мемлекеттік коммуналдық кәсіпорны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ауданының қорғаныс істері жөніндегі бөлімі» мемлекеттік мекемесі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әділет басқармасы» мемлекеттік мекемесі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ардагерлер кеңесі» қоғамдық бірлестігі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Маңғыстау облысы Мұнайлы аудандық филиалы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прокуратурасы» мемлекеттік мекемесі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