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3dd43e" w14:textId="13dd43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2009 жылғы 14 желтоқсандағы № 23/149 "2010 - 2012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Бейнеу аудандық мәслихатының 2010 жылғы 08 қазандағы № 30/184 шешімі. Бейнеу ауданының Әділет басқармасында 2010 жылғы 13 қазанда № 11-3-103 тіркелді</w:t>
      </w:r>
    </w:p>
    <w:p>
      <w:pPr>
        <w:spacing w:after="0"/>
        <w:ind w:left="0"/>
        <w:jc w:val="both"/>
      </w:pPr>
      <w:bookmarkStart w:name="z1" w:id="0"/>
      <w:r>
        <w:rPr>
          <w:rFonts w:ascii="Times New Roman"/>
          <w:b w:val="false"/>
          <w:i w:val="false"/>
          <w:color w:val="000000"/>
          <w:sz w:val="28"/>
        </w:rPr>
        <w:t>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Қазақстан Республикасының 2001 жылғы 23 қаңтардағы № 148  </w:t>
      </w:r>
      <w:r>
        <w:rPr>
          <w:rFonts w:ascii="Times New Roman"/>
          <w:b w:val="false"/>
          <w:i w:val="false"/>
          <w:color w:val="000000"/>
          <w:sz w:val="28"/>
        </w:rPr>
        <w:t>«Қазақстан Республикасындағы жергілікті мемлекеттік басқару және өзін - өзі басқару туралы»</w:t>
      </w:r>
      <w:r>
        <w:rPr>
          <w:rFonts w:ascii="Times New Roman"/>
          <w:b w:val="false"/>
          <w:i w:val="false"/>
          <w:color w:val="000000"/>
          <w:sz w:val="28"/>
        </w:rPr>
        <w:t> және 2009 жылғы 7 желтоқсандағы № 219-IV  </w:t>
      </w:r>
      <w:r>
        <w:rPr>
          <w:rFonts w:ascii="Times New Roman"/>
          <w:b w:val="false"/>
          <w:i w:val="false"/>
          <w:color w:val="000000"/>
          <w:sz w:val="28"/>
        </w:rPr>
        <w:t>«2010 – 2012 жылдарға арналған республикалық бюджет туралы»</w:t>
      </w:r>
      <w:r>
        <w:rPr>
          <w:rFonts w:ascii="Times New Roman"/>
          <w:b w:val="false"/>
          <w:i w:val="false"/>
          <w:color w:val="000000"/>
          <w:sz w:val="28"/>
        </w:rPr>
        <w:t> заңдарына, Маңғыстау облыстық мәслихатының 2010 жылғы 6 қазандағы № 27/323 «2010 - 2012 жылдарға арналған облыстық бюджет туралы» шешіміне өзгерістер енгізу туралы» (нормативтік құқықтық кесімдерді мемлекеттік тіркеу тізілімінде 2010 жылғы қазандағы № 2085 реттік санымен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аудандық мәслихат </w:t>
      </w:r>
      <w:r>
        <w:rPr>
          <w:rFonts w:ascii="Times New Roman"/>
          <w:b/>
          <w:i w:val="false"/>
          <w:color w:val="000000"/>
          <w:sz w:val="28"/>
        </w:rPr>
        <w:t>ШЕШЕДІ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Аудандық мәслихаттың 2009 жылғы 14 желтоқсандағы № 23/149 «2010 - 2012 жылдарға арналған аудандық бюджет туралы» (нормативтік құқықтық кесімдерді мемлекеттік тіркеу Тізілімінде 2009 жылғы 29 желтоқсандағы № 11-3-93 реттік санымен тіркелген, «Рауан» газетінің 2010 жылғы 18 ақпандағы № 7 (1928) санында жарияланған; аудандық мәслихаттың: 2010 жылғы 8 ақпандағы № 26/162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Тізілімінле 2010 жылғы 16 ақпанда № 11-3-98 реттік санымен тіркелген, «Рауан» газетінің 2010 жылғы 25 наурыздағы № 12 (1933) санында жарияланған, 2010 жылғы 5 сәуірдегі № 27/165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2010 жылғы 19 сәуірде № 11-3-99 реттік санымен тіркелген, «Рауан» газетінің 2010 жылғы 13 мамырдағы № 19 (1940) санында жарияланған, 2010 жылғы 2 тамыздағы № 29/180 «Аудандық мәслихаттың 2009 жылғы 14 желтоқсандағы № 23/149 «2010 - 2012 жылдарға арналған аудандық бюджет туралы» шешіміне өзгерістер мен толықтырулар енгізу туралы», нормативтік құқықтық кесімдерді мемлекеттік тіркеу Тізілімінде 2010 жылғы 11 тамыздағы № 11-3-102 реттік санымен тіркелген, «Рауан» газетінің 2010 жылғы 12 тамыздағы № 32 (1953) санында жарияланған шешімдерімен өзгерістер мен толықтырулар енгізілген)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 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1. «2010 - 2012 жылдарға арналған аудандық бюджет 1, 2 және 3 қосымшаларға сәйкес көлемде, 2010 жылға арналған аудандық бюджет мынадай көлемде бекітілсін:</w:t>
      </w:r>
      <w:r>
        <w:br/>
      </w:r>
      <w:r>
        <w:rPr>
          <w:rFonts w:ascii="Times New Roman"/>
          <w:b w:val="false"/>
          <w:i w:val="false"/>
          <w:color w:val="000000"/>
          <w:sz w:val="28"/>
        </w:rPr>
        <w:t>
</w:t>
      </w:r>
      <w:r>
        <w:rPr>
          <w:rFonts w:ascii="Times New Roman"/>
          <w:b w:val="false"/>
          <w:i w:val="false"/>
          <w:color w:val="000000"/>
          <w:sz w:val="28"/>
        </w:rPr>
        <w:t>
      1) кірістер – 3753183 мың теңге, оның ішінде:</w:t>
      </w:r>
      <w:r>
        <w:br/>
      </w:r>
      <w:r>
        <w:rPr>
          <w:rFonts w:ascii="Times New Roman"/>
          <w:b w:val="false"/>
          <w:i w:val="false"/>
          <w:color w:val="000000"/>
          <w:sz w:val="28"/>
        </w:rPr>
        <w:t>
      салықтық түсімдер бойынша – 1804368 мың теңге;</w:t>
      </w:r>
      <w:r>
        <w:br/>
      </w:r>
      <w:r>
        <w:rPr>
          <w:rFonts w:ascii="Times New Roman"/>
          <w:b w:val="false"/>
          <w:i w:val="false"/>
          <w:color w:val="000000"/>
          <w:sz w:val="28"/>
        </w:rPr>
        <w:t>
      салықтық емес түсімдер бойынша – 27614 мың теңге;</w:t>
      </w:r>
      <w:r>
        <w:br/>
      </w:r>
      <w:r>
        <w:rPr>
          <w:rFonts w:ascii="Times New Roman"/>
          <w:b w:val="false"/>
          <w:i w:val="false"/>
          <w:color w:val="000000"/>
          <w:sz w:val="28"/>
        </w:rPr>
        <w:t>
      негізгі капиталды сатудан түсетін түсімдер бойынша – 37259 мың теңге;</w:t>
      </w:r>
      <w:r>
        <w:br/>
      </w:r>
      <w:r>
        <w:rPr>
          <w:rFonts w:ascii="Times New Roman"/>
          <w:b w:val="false"/>
          <w:i w:val="false"/>
          <w:color w:val="000000"/>
          <w:sz w:val="28"/>
        </w:rPr>
        <w:t>
      трансферттер түсімдері бойынша – 1786942 мың теңге;</w:t>
      </w:r>
      <w:r>
        <w:br/>
      </w:r>
      <w:r>
        <w:rPr>
          <w:rFonts w:ascii="Times New Roman"/>
          <w:b w:val="false"/>
          <w:i w:val="false"/>
          <w:color w:val="000000"/>
          <w:sz w:val="28"/>
        </w:rPr>
        <w:t>
      қарыздар түсімі бойынша – 97000 мың теңге;</w:t>
      </w:r>
      <w:r>
        <w:br/>
      </w:r>
      <w:r>
        <w:rPr>
          <w:rFonts w:ascii="Times New Roman"/>
          <w:b w:val="false"/>
          <w:i w:val="false"/>
          <w:color w:val="000000"/>
          <w:sz w:val="28"/>
        </w:rPr>
        <w:t>
</w:t>
      </w:r>
      <w:r>
        <w:rPr>
          <w:rFonts w:ascii="Times New Roman"/>
          <w:b w:val="false"/>
          <w:i w:val="false"/>
          <w:color w:val="000000"/>
          <w:sz w:val="28"/>
        </w:rPr>
        <w:t>
      2) шығындар – 3941948 мың теңге;</w:t>
      </w:r>
      <w:r>
        <w:br/>
      </w:r>
      <w:r>
        <w:rPr>
          <w:rFonts w:ascii="Times New Roman"/>
          <w:b w:val="false"/>
          <w:i w:val="false"/>
          <w:color w:val="000000"/>
          <w:sz w:val="28"/>
        </w:rPr>
        <w:t>
</w:t>
      </w:r>
      <w:r>
        <w:rPr>
          <w:rFonts w:ascii="Times New Roman"/>
          <w:b w:val="false"/>
          <w:i w:val="false"/>
          <w:color w:val="000000"/>
          <w:sz w:val="28"/>
        </w:rPr>
        <w:t>
      3) таза бюджеттік несиелендіру – 0 теңге;</w:t>
      </w:r>
      <w:r>
        <w:br/>
      </w:r>
      <w:r>
        <w:rPr>
          <w:rFonts w:ascii="Times New Roman"/>
          <w:b w:val="false"/>
          <w:i w:val="false"/>
          <w:color w:val="000000"/>
          <w:sz w:val="28"/>
        </w:rPr>
        <w:t>
</w:t>
      </w:r>
      <w:r>
        <w:rPr>
          <w:rFonts w:ascii="Times New Roman"/>
          <w:b w:val="false"/>
          <w:i w:val="false"/>
          <w:color w:val="000000"/>
          <w:sz w:val="28"/>
        </w:rPr>
        <w:t>
      4) қаржы активтерімен жасалатын операциялар бойынша сальдо – 0 теңге;</w:t>
      </w:r>
      <w:r>
        <w:br/>
      </w:r>
      <w:r>
        <w:rPr>
          <w:rFonts w:ascii="Times New Roman"/>
          <w:b w:val="false"/>
          <w:i w:val="false"/>
          <w:color w:val="000000"/>
          <w:sz w:val="28"/>
        </w:rPr>
        <w:t>
</w:t>
      </w:r>
      <w:r>
        <w:rPr>
          <w:rFonts w:ascii="Times New Roman"/>
          <w:b w:val="false"/>
          <w:i w:val="false"/>
          <w:color w:val="000000"/>
          <w:sz w:val="28"/>
        </w:rPr>
        <w:t>
      5) бюджет тапшылығы (профициті) – 188 765 мың теңге»;</w:t>
      </w:r>
      <w:r>
        <w:br/>
      </w:r>
      <w:r>
        <w:rPr>
          <w:rFonts w:ascii="Times New Roman"/>
          <w:b w:val="false"/>
          <w:i w:val="false"/>
          <w:color w:val="000000"/>
          <w:sz w:val="28"/>
        </w:rPr>
        <w:t>
</w:t>
      </w:r>
      <w:r>
        <w:rPr>
          <w:rFonts w:ascii="Times New Roman"/>
          <w:b w:val="false"/>
          <w:i w:val="false"/>
          <w:color w:val="000000"/>
          <w:sz w:val="28"/>
        </w:rPr>
        <w:t>
      6) бюджет тапшылығын қаржыландыру (профицитін пайдалану) – 188 765 мың теңге».</w:t>
      </w:r>
      <w:r>
        <w:br/>
      </w:r>
      <w:r>
        <w:rPr>
          <w:rFonts w:ascii="Times New Roman"/>
          <w:b w:val="false"/>
          <w:i w:val="false"/>
          <w:color w:val="000000"/>
          <w:sz w:val="28"/>
        </w:rPr>
        <w:t>
</w:t>
      </w:r>
      <w:r>
        <w:rPr>
          <w:rFonts w:ascii="Times New Roman"/>
          <w:b w:val="false"/>
          <w:i w:val="false"/>
          <w:color w:val="000000"/>
          <w:sz w:val="28"/>
        </w:rPr>
        <w:t>
      2 – тармақтың «254750» саны «281950» санымен санымен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шешімнің 1 қосымшасы осы шешімнің 1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2010 жылдың 1 қаңтарынан бастап қолданысқа енгізілсін.</w:t>
      </w:r>
    </w:p>
    <w:bookmarkEnd w:id="0"/>
    <w:p>
      <w:pPr>
        <w:spacing w:after="0"/>
        <w:ind w:left="0"/>
        <w:jc w:val="both"/>
      </w:pPr>
      <w:r>
        <w:rPr>
          <w:rFonts w:ascii="Times New Roman"/>
          <w:b w:val="false"/>
          <w:i/>
          <w:color w:val="000000"/>
          <w:sz w:val="28"/>
        </w:rPr>
        <w:t>      Сессия төрағасы                         Б.Қосшанов</w:t>
      </w:r>
    </w:p>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хатшысы                                 Р.Шалбаев</w:t>
      </w:r>
    </w:p>
    <w:p>
      <w:pPr>
        <w:spacing w:after="0"/>
        <w:ind w:left="0"/>
        <w:jc w:val="both"/>
      </w:pPr>
      <w:r>
        <w:rPr>
          <w:rFonts w:ascii="Times New Roman"/>
          <w:b w:val="false"/>
          <w:i w:val="false"/>
          <w:color w:val="000000"/>
          <w:sz w:val="28"/>
        </w:rPr>
        <w:t>      «КЕЛІСІЛДІ»</w:t>
      </w:r>
      <w:r>
        <w:br/>
      </w:r>
      <w:r>
        <w:rPr>
          <w:rFonts w:ascii="Times New Roman"/>
          <w:b w:val="false"/>
          <w:i w:val="false"/>
          <w:color w:val="000000"/>
          <w:sz w:val="28"/>
        </w:rPr>
        <w:t>
      «Бейнеу аудандық экономика және қаржы бөлімі»</w:t>
      </w:r>
      <w:r>
        <w:br/>
      </w:r>
      <w:r>
        <w:rPr>
          <w:rFonts w:ascii="Times New Roman"/>
          <w:b w:val="false"/>
          <w:i w:val="false"/>
          <w:color w:val="000000"/>
          <w:sz w:val="28"/>
        </w:rPr>
        <w:t>
      мемлекеттік мекемесінің</w:t>
      </w:r>
      <w:r>
        <w:br/>
      </w:r>
      <w:r>
        <w:rPr>
          <w:rFonts w:ascii="Times New Roman"/>
          <w:b w:val="false"/>
          <w:i w:val="false"/>
          <w:color w:val="000000"/>
          <w:sz w:val="28"/>
        </w:rPr>
        <w:t>
      бастығы</w:t>
      </w:r>
      <w:r>
        <w:br/>
      </w:r>
      <w:r>
        <w:rPr>
          <w:rFonts w:ascii="Times New Roman"/>
          <w:b w:val="false"/>
          <w:i w:val="false"/>
          <w:color w:val="000000"/>
          <w:sz w:val="28"/>
        </w:rPr>
        <w:t>
      М.Нысанбаев</w:t>
      </w:r>
      <w:r>
        <w:br/>
      </w:r>
      <w:r>
        <w:rPr>
          <w:rFonts w:ascii="Times New Roman"/>
          <w:b w:val="false"/>
          <w:i w:val="false"/>
          <w:color w:val="000000"/>
          <w:sz w:val="28"/>
        </w:rPr>
        <w:t>
      14 желтоқсан 2010</w:t>
      </w:r>
    </w:p>
    <w:bookmarkStart w:name="z14" w:id="1"/>
    <w:p>
      <w:pPr>
        <w:spacing w:after="0"/>
        <w:ind w:left="0"/>
        <w:jc w:val="both"/>
      </w:pPr>
      <w:r>
        <w:rPr>
          <w:rFonts w:ascii="Times New Roman"/>
          <w:b w:val="false"/>
          <w:i w:val="false"/>
          <w:color w:val="000000"/>
          <w:sz w:val="28"/>
        </w:rPr>
        <w:t>
2010 жылғы 8 қазандағы</w:t>
      </w:r>
      <w:r>
        <w:br/>
      </w:r>
      <w:r>
        <w:rPr>
          <w:rFonts w:ascii="Times New Roman"/>
          <w:b w:val="false"/>
          <w:i w:val="false"/>
          <w:color w:val="000000"/>
          <w:sz w:val="28"/>
        </w:rPr>
        <w:t>
№ 30/184 1 қосымша</w:t>
      </w:r>
    </w:p>
    <w:bookmarkEnd w:id="1"/>
    <w:p>
      <w:pPr>
        <w:spacing w:after="0"/>
        <w:ind w:left="0"/>
        <w:jc w:val="both"/>
      </w:pPr>
      <w:r>
        <w:rPr>
          <w:rFonts w:ascii="Times New Roman"/>
          <w:b w:val="false"/>
          <w:i w:val="false"/>
          <w:color w:val="000000"/>
          <w:sz w:val="28"/>
        </w:rPr>
        <w:t>2009 жылғы 14 желтоқсандағы</w:t>
      </w:r>
      <w:r>
        <w:br/>
      </w:r>
      <w:r>
        <w:rPr>
          <w:rFonts w:ascii="Times New Roman"/>
          <w:b w:val="false"/>
          <w:i w:val="false"/>
          <w:color w:val="000000"/>
          <w:sz w:val="28"/>
        </w:rPr>
        <w:t>
№ 23/149 шешіміне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9"/>
        <w:gridCol w:w="2069"/>
        <w:gridCol w:w="2070"/>
        <w:gridCol w:w="840"/>
        <w:gridCol w:w="4793"/>
        <w:gridCol w:w="2089"/>
      </w:tblGrid>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Сан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Сын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Ішк Сын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Ерек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Сомасы, мың теңге
</w:t>
            </w:r>
          </w:p>
        </w:tc>
      </w:tr>
      <w:tr>
        <w:trPr>
          <w:trHeight w:val="3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3 753 183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Ү</w:t>
            </w:r>
            <w:r>
              <w:rPr>
                <w:rFonts w:ascii="Times New Roman"/>
                <w:b/>
                <w:i w:val="false"/>
                <w:color w:val="000000"/>
                <w:sz w:val="20"/>
              </w:rPr>
              <w:t>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1 804 368</w:t>
            </w:r>
          </w:p>
        </w:tc>
      </w:tr>
      <w:tr>
        <w:trPr>
          <w:trHeight w:val="2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249 049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249 049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236 137</w:t>
            </w:r>
          </w:p>
        </w:tc>
      </w:tr>
      <w:tr>
        <w:trPr>
          <w:trHeight w:val="3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1 289 925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Мүлікке салынатын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1 259 704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құралдарына салынатын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26 452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ішкі салықтар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25 533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3 552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үшін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17 099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w:t>
            </w:r>
            <w:r>
              <w:br/>
            </w:r>
            <w:r>
              <w:rPr>
                <w:rFonts w:ascii="Times New Roman"/>
                <w:b w:val="false"/>
                <w:i w:val="false"/>
                <w:color w:val="000000"/>
                <w:sz w:val="20"/>
              </w:rPr>
              <w:t>
қызметті жүргізгені үшін алынатын алымдар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4 597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(немесе)оған уәкілеттігі бар мемлекеттік органдар немесе лауазымды адамдар құжаттар бергені</w:t>
            </w:r>
            <w:r>
              <w:br/>
            </w:r>
            <w:r>
              <w:rPr>
                <w:rFonts w:ascii="Times New Roman"/>
                <w:b w:val="false"/>
                <w:i w:val="false"/>
                <w:color w:val="000000"/>
                <w:sz w:val="20"/>
              </w:rPr>
              <w:t>
үшін алынатын міндетті</w:t>
            </w:r>
            <w:r>
              <w:br/>
            </w:r>
            <w:r>
              <w:rPr>
                <w:rFonts w:ascii="Times New Roman"/>
                <w:b w:val="false"/>
                <w:i w:val="false"/>
                <w:color w:val="000000"/>
                <w:sz w:val="20"/>
              </w:rPr>
              <w:t>
төлемдер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САЛЫ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ЕМЕС Т</w:t>
            </w:r>
            <w:r>
              <w:rPr>
                <w:rFonts w:ascii="Times New Roman"/>
                <w:b/>
                <w:i w:val="false"/>
                <w:color w:val="000000"/>
                <w:sz w:val="20"/>
              </w:rPr>
              <w:t>Ү</w:t>
            </w:r>
            <w:r>
              <w:rPr>
                <w:rFonts w:ascii="Times New Roman"/>
                <w:b/>
                <w:i w:val="false"/>
                <w:color w:val="000000"/>
                <w:sz w:val="20"/>
              </w:rPr>
              <w:t>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27 614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w:t>
            </w:r>
            <w:r>
              <w:br/>
            </w:r>
            <w:r>
              <w:rPr>
                <w:rFonts w:ascii="Times New Roman"/>
                <w:b w:val="false"/>
                <w:i w:val="false"/>
                <w:color w:val="000000"/>
                <w:sz w:val="20"/>
              </w:rPr>
              <w:t>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w:t>
            </w:r>
            <w:r>
              <w:br/>
            </w:r>
            <w:r>
              <w:rPr>
                <w:rFonts w:ascii="Times New Roman"/>
                <w:b w:val="false"/>
                <w:i w:val="false"/>
                <w:color w:val="000000"/>
                <w:sz w:val="20"/>
              </w:rPr>
              <w:t>
мүлікті жалға беруден</w:t>
            </w:r>
            <w:r>
              <w:br/>
            </w:r>
            <w:r>
              <w:rPr>
                <w:rFonts w:ascii="Times New Roman"/>
                <w:b w:val="false"/>
                <w:i w:val="false"/>
                <w:color w:val="000000"/>
                <w:sz w:val="20"/>
              </w:rPr>
              <w:t>
түсетін кірістер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3 177</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мекемелердің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  мемлекеттік мекемелердің тауарларды (жұмыстарды,</w:t>
            </w:r>
            <w:r>
              <w:br/>
            </w:r>
            <w:r>
              <w:rPr>
                <w:rFonts w:ascii="Times New Roman"/>
                <w:b w:val="false"/>
                <w:i w:val="false"/>
                <w:color w:val="000000"/>
                <w:sz w:val="20"/>
              </w:rPr>
              <w:t>
қызметтерді) өткізуінен</w:t>
            </w:r>
            <w:r>
              <w:br/>
            </w:r>
            <w:r>
              <w:rPr>
                <w:rFonts w:ascii="Times New Roman"/>
                <w:b w:val="false"/>
                <w:i w:val="false"/>
                <w:color w:val="000000"/>
                <w:sz w:val="20"/>
              </w:rPr>
              <w:t>
түсетін түсімдер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w:t>
            </w:r>
            <w:r>
              <w:br/>
            </w:r>
            <w:r>
              <w:rPr>
                <w:rFonts w:ascii="Times New Roman"/>
                <w:b w:val="false"/>
                <w:i w:val="false"/>
                <w:color w:val="000000"/>
                <w:sz w:val="20"/>
              </w:rPr>
              <w:t>
қаржыландырылатын,</w:t>
            </w:r>
            <w:r>
              <w:br/>
            </w:r>
            <w:r>
              <w:rPr>
                <w:rFonts w:ascii="Times New Roman"/>
                <w:b w:val="false"/>
                <w:i w:val="false"/>
                <w:color w:val="000000"/>
                <w:sz w:val="20"/>
              </w:rPr>
              <w:t>
сондай-ақ, Қазақстан Республикасы Ұлттық</w:t>
            </w:r>
            <w:r>
              <w:br/>
            </w:r>
            <w:r>
              <w:rPr>
                <w:rFonts w:ascii="Times New Roman"/>
                <w:b w:val="false"/>
                <w:i w:val="false"/>
                <w:color w:val="000000"/>
                <w:sz w:val="20"/>
              </w:rPr>
              <w:t>
Банкінің бюджетінен</w:t>
            </w:r>
            <w:r>
              <w:br/>
            </w:r>
            <w:r>
              <w:rPr>
                <w:rFonts w:ascii="Times New Roman"/>
                <w:b w:val="false"/>
                <w:i w:val="false"/>
                <w:color w:val="000000"/>
                <w:sz w:val="20"/>
              </w:rPr>
              <w:t>
(шығыстар сметасынан)</w:t>
            </w:r>
            <w:r>
              <w:br/>
            </w:r>
            <w:r>
              <w:rPr>
                <w:rFonts w:ascii="Times New Roman"/>
                <w:b w:val="false"/>
                <w:i w:val="false"/>
                <w:color w:val="000000"/>
                <w:sz w:val="20"/>
              </w:rPr>
              <w:t>
ұсталатын және</w:t>
            </w:r>
            <w:r>
              <w:br/>
            </w:r>
            <w:r>
              <w:rPr>
                <w:rFonts w:ascii="Times New Roman"/>
                <w:b w:val="false"/>
                <w:i w:val="false"/>
                <w:color w:val="000000"/>
                <w:sz w:val="20"/>
              </w:rPr>
              <w:t>
қаржыландырылатын мемлекеттік мекемелер салатын айыппұлдар,</w:t>
            </w:r>
            <w:r>
              <w:br/>
            </w:r>
            <w:r>
              <w:rPr>
                <w:rFonts w:ascii="Times New Roman"/>
                <w:b w:val="false"/>
                <w:i w:val="false"/>
                <w:color w:val="000000"/>
                <w:sz w:val="20"/>
              </w:rPr>
              <w:t>
өсімпұлдар, санкциялар,</w:t>
            </w:r>
            <w:r>
              <w:br/>
            </w:r>
            <w:r>
              <w:rPr>
                <w:rFonts w:ascii="Times New Roman"/>
                <w:b w:val="false"/>
                <w:i w:val="false"/>
                <w:color w:val="000000"/>
                <w:sz w:val="20"/>
              </w:rPr>
              <w:t>
өндіріп алулар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w:t>
            </w:r>
            <w:r>
              <w:br/>
            </w:r>
            <w:r>
              <w:rPr>
                <w:rFonts w:ascii="Times New Roman"/>
                <w:b w:val="false"/>
                <w:i w:val="false"/>
                <w:color w:val="000000"/>
                <w:sz w:val="20"/>
              </w:rPr>
              <w:t>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3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НЕГІЗГІ КАПИТАЛДЫ САТУДАН Т</w:t>
            </w:r>
            <w:r>
              <w:rPr>
                <w:rFonts w:ascii="Times New Roman"/>
                <w:b/>
                <w:i w:val="false"/>
                <w:color w:val="000000"/>
                <w:sz w:val="20"/>
              </w:rPr>
              <w:t>Ү</w:t>
            </w:r>
            <w:r>
              <w:rPr>
                <w:rFonts w:ascii="Times New Roman"/>
                <w:b/>
                <w:i w:val="false"/>
                <w:color w:val="000000"/>
                <w:sz w:val="20"/>
              </w:rPr>
              <w:t>СЕТІН Т</w:t>
            </w:r>
            <w:r>
              <w:rPr>
                <w:rFonts w:ascii="Times New Roman"/>
                <w:b/>
                <w:i w:val="false"/>
                <w:color w:val="000000"/>
                <w:sz w:val="20"/>
              </w:rPr>
              <w:t>Ү</w:t>
            </w:r>
            <w:r>
              <w:rPr>
                <w:rFonts w:ascii="Times New Roman"/>
                <w:b/>
                <w:i w:val="false"/>
                <w:color w:val="000000"/>
                <w:sz w:val="20"/>
              </w:rPr>
              <w:t>СІМДЕР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37 259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және материалдық емес активтерді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37 259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4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 Т</w:t>
            </w:r>
            <w:r>
              <w:rPr>
                <w:rFonts w:ascii="Times New Roman"/>
                <w:b/>
                <w:i w:val="false"/>
                <w:color w:val="000000"/>
                <w:sz w:val="20"/>
              </w:rPr>
              <w:t>Ү</w:t>
            </w:r>
            <w:r>
              <w:rPr>
                <w:rFonts w:ascii="Times New Roman"/>
                <w:b/>
                <w:i w:val="false"/>
                <w:color w:val="000000"/>
                <w:sz w:val="20"/>
              </w:rPr>
              <w:t>СІМІ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1 786 942</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басқарудың</w:t>
            </w:r>
            <w:r>
              <w:br/>
            </w:r>
            <w:r>
              <w:rPr>
                <w:rFonts w:ascii="Times New Roman"/>
                <w:b w:val="false"/>
                <w:i w:val="false"/>
                <w:color w:val="000000"/>
                <w:sz w:val="20"/>
              </w:rPr>
              <w:t>
жоғары тұрған органдарынан түсетін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1 786 942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түсетін 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1 786 942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7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АРЫЗДАР  Т</w:t>
            </w:r>
            <w:r>
              <w:rPr>
                <w:rFonts w:ascii="Times New Roman"/>
                <w:b/>
                <w:i w:val="false"/>
                <w:color w:val="000000"/>
                <w:sz w:val="20"/>
              </w:rPr>
              <w:t>Ү</w:t>
            </w:r>
            <w:r>
              <w:rPr>
                <w:rFonts w:ascii="Times New Roman"/>
                <w:b/>
                <w:i w:val="false"/>
                <w:color w:val="000000"/>
                <w:sz w:val="20"/>
              </w:rPr>
              <w:t>СІМІ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97 000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ішкі қарыздар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 топ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ШЫ</w:t>
            </w:r>
            <w:r>
              <w:rPr>
                <w:rFonts w:ascii="Times New Roman"/>
                <w:b/>
                <w:i w:val="false"/>
                <w:color w:val="000000"/>
                <w:sz w:val="20"/>
              </w:rPr>
              <w:t>Ғ</w:t>
            </w:r>
            <w:r>
              <w:rPr>
                <w:rFonts w:ascii="Times New Roman"/>
                <w:b/>
                <w:i w:val="false"/>
                <w:color w:val="000000"/>
                <w:sz w:val="20"/>
              </w:rPr>
              <w:t>ЫНДАР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3 941 948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сипатта</w:t>
            </w:r>
            <w:r>
              <w:rPr>
                <w:rFonts w:ascii="Times New Roman"/>
                <w:b/>
                <w:i w:val="false"/>
                <w:color w:val="000000"/>
                <w:sz w:val="20"/>
              </w:rPr>
              <w:t>ғ</w:t>
            </w:r>
            <w:r>
              <w:rPr>
                <w:rFonts w:ascii="Times New Roman"/>
                <w:b/>
                <w:i w:val="false"/>
                <w:color w:val="000000"/>
                <w:sz w:val="20"/>
              </w:rPr>
              <w:t xml:space="preserve">ы мемлекеттік </w:t>
            </w:r>
            <w:r>
              <w:rPr>
                <w:rFonts w:ascii="Times New Roman"/>
                <w:b/>
                <w:i w:val="false"/>
                <w:color w:val="000000"/>
                <w:sz w:val="20"/>
              </w:rPr>
              <w:t>қ</w:t>
            </w:r>
            <w:r>
              <w:rPr>
                <w:rFonts w:ascii="Times New Roman"/>
                <w:b/>
                <w:i w:val="false"/>
                <w:color w:val="000000"/>
                <w:sz w:val="20"/>
              </w:rPr>
              <w:t>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127 792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 (облыстық маңызы бар қала) мәслихатының қызметін қамтамасыз ету жөніндегі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11 189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34 018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64 152</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қаланың, кент, ауыл (село), ауылдық (селолық) округ әкімінің</w:t>
            </w:r>
            <w:r>
              <w:br/>
            </w:r>
            <w:r>
              <w:rPr>
                <w:rFonts w:ascii="Times New Roman"/>
                <w:b w:val="false"/>
                <w:i w:val="false"/>
                <w:color w:val="000000"/>
                <w:sz w:val="20"/>
              </w:rPr>
              <w:t>
қызметін қамтамасыз ету</w:t>
            </w:r>
            <w:r>
              <w:br/>
            </w:r>
            <w:r>
              <w:rPr>
                <w:rFonts w:ascii="Times New Roman"/>
                <w:b w:val="false"/>
                <w:i w:val="false"/>
                <w:color w:val="000000"/>
                <w:sz w:val="20"/>
              </w:rPr>
              <w:t>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64 152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7 102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4 934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3 785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4 606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3 847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3 542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3 280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18 433</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15 358</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02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аныс</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4 381</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4 381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03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w:t>
            </w:r>
            <w:r>
              <w:rPr>
                <w:rFonts w:ascii="Times New Roman"/>
                <w:b/>
                <w:i w:val="false"/>
                <w:color w:val="000000"/>
                <w:sz w:val="20"/>
              </w:rPr>
              <w:t>о</w:t>
            </w:r>
            <w:r>
              <w:rPr>
                <w:rFonts w:ascii="Times New Roman"/>
                <w:b/>
                <w:i w:val="false"/>
                <w:color w:val="000000"/>
                <w:sz w:val="20"/>
              </w:rPr>
              <w:t>ғ</w:t>
            </w:r>
            <w:r>
              <w:rPr>
                <w:rFonts w:ascii="Times New Roman"/>
                <w:b/>
                <w:i w:val="false"/>
                <w:color w:val="000000"/>
                <w:sz w:val="20"/>
              </w:rPr>
              <w:t>амды</w:t>
            </w:r>
            <w:r>
              <w:rPr>
                <w:rFonts w:ascii="Times New Roman"/>
                <w:b/>
                <w:i w:val="false"/>
                <w:color w:val="000000"/>
                <w:sz w:val="20"/>
              </w:rPr>
              <w:t>қ</w:t>
            </w:r>
            <w:r>
              <w:rPr>
                <w:rFonts w:ascii="Times New Roman"/>
                <w:b/>
                <w:i w:val="false"/>
                <w:color w:val="000000"/>
                <w:sz w:val="20"/>
              </w:rPr>
              <w:t xml:space="preserve"> т</w:t>
            </w:r>
            <w:r>
              <w:rPr>
                <w:rFonts w:ascii="Times New Roman"/>
                <w:b/>
                <w:i w:val="false"/>
                <w:color w:val="000000"/>
                <w:sz w:val="20"/>
              </w:rPr>
              <w:t>ә</w:t>
            </w:r>
            <w:r>
              <w:rPr>
                <w:rFonts w:ascii="Times New Roman"/>
                <w:b/>
                <w:i w:val="false"/>
                <w:color w:val="000000"/>
                <w:sz w:val="20"/>
              </w:rPr>
              <w:t>ртіп,</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 xml:space="preserve">ауіпсіздік,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сот, </w:t>
            </w:r>
            <w:r>
              <w:rPr>
                <w:rFonts w:ascii="Times New Roman"/>
                <w:b/>
                <w:i w:val="false"/>
                <w:color w:val="000000"/>
                <w:sz w:val="20"/>
              </w:rPr>
              <w:t>қ</w:t>
            </w:r>
            <w:r>
              <w:rPr>
                <w:rFonts w:ascii="Times New Roman"/>
                <w:b/>
                <w:i w:val="false"/>
                <w:color w:val="000000"/>
                <w:sz w:val="20"/>
              </w:rPr>
              <w:t>ылмысты</w:t>
            </w:r>
            <w:r>
              <w:rPr>
                <w:rFonts w:ascii="Times New Roman"/>
                <w:b/>
                <w:i w:val="false"/>
                <w:color w:val="000000"/>
                <w:sz w:val="20"/>
              </w:rPr>
              <w:t>қ</w:t>
            </w:r>
            <w:r>
              <w:rPr>
                <w:rFonts w:ascii="Times New Roman"/>
                <w:b/>
                <w:i w:val="false"/>
                <w:color w:val="000000"/>
                <w:sz w:val="20"/>
              </w:rPr>
              <w:t>-ат</w:t>
            </w:r>
            <w:r>
              <w:rPr>
                <w:rFonts w:ascii="Times New Roman"/>
                <w:b/>
                <w:i w:val="false"/>
                <w:color w:val="000000"/>
                <w:sz w:val="20"/>
              </w:rPr>
              <w:t>қ</w:t>
            </w:r>
            <w:r>
              <w:rPr>
                <w:rFonts w:ascii="Times New Roman"/>
                <w:b/>
                <w:i w:val="false"/>
                <w:color w:val="000000"/>
                <w:sz w:val="20"/>
              </w:rPr>
              <w:t>ару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1 000</w:t>
            </w:r>
          </w:p>
        </w:tc>
      </w:tr>
      <w:tr>
        <w:trPr>
          <w:trHeight w:val="46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(обылыстық маңызы бар қаланың) тұрғын</w:t>
            </w:r>
            <w:r>
              <w:br/>
            </w:r>
            <w:r>
              <w:rPr>
                <w:rFonts w:ascii="Times New Roman"/>
                <w:b w:val="false"/>
                <w:i w:val="false"/>
                <w:color w:val="000000"/>
                <w:sz w:val="20"/>
              </w:rPr>
              <w:t>
үй-коммуналдық шарушылық,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04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2 612 145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295 376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w:t>
            </w:r>
            <w:r>
              <w:br/>
            </w:r>
            <w:r>
              <w:rPr>
                <w:rFonts w:ascii="Times New Roman"/>
                <w:b w:val="false"/>
                <w:i w:val="false"/>
                <w:color w:val="000000"/>
                <w:sz w:val="20"/>
              </w:rPr>
              <w:t>
ұйымдарын қолдау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295 376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185 851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52 444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7 151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5 715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5 498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6 637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10 495</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14 319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1 773 281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1 667 576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Балаларға қосымша білім беру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28 038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15 261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24 263</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5 007</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33 136</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w:t>
            </w:r>
            <w:r>
              <w:br/>
            </w:r>
            <w:r>
              <w:rPr>
                <w:rFonts w:ascii="Times New Roman"/>
                <w:b w:val="false"/>
                <w:i w:val="false"/>
                <w:color w:val="000000"/>
                <w:sz w:val="20"/>
              </w:rPr>
              <w:t>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15 968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527 520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06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w:t>
            </w:r>
            <w:r>
              <w:rPr>
                <w:rFonts w:ascii="Times New Roman"/>
                <w:b/>
                <w:i w:val="false"/>
                <w:color w:val="000000"/>
                <w:sz w:val="20"/>
              </w:rPr>
              <w:t>леуметтік к</w:t>
            </w:r>
            <w:r>
              <w:rPr>
                <w:rFonts w:ascii="Times New Roman"/>
                <w:b/>
                <w:i w:val="false"/>
                <w:color w:val="000000"/>
                <w:sz w:val="20"/>
              </w:rPr>
              <w:t>ө</w:t>
            </w:r>
            <w:r>
              <w:rPr>
                <w:rFonts w:ascii="Times New Roman"/>
                <w:b/>
                <w:i w:val="false"/>
                <w:color w:val="000000"/>
                <w:sz w:val="20"/>
              </w:rPr>
              <w:t>мек ж</w:t>
            </w:r>
            <w:r>
              <w:rPr>
                <w:rFonts w:ascii="Times New Roman"/>
                <w:b/>
                <w:i w:val="false"/>
                <w:color w:val="000000"/>
                <w:sz w:val="20"/>
              </w:rPr>
              <w:t>ә</w:t>
            </w:r>
            <w:r>
              <w:rPr>
                <w:rFonts w:ascii="Times New Roman"/>
                <w:b/>
                <w:i w:val="false"/>
                <w:color w:val="000000"/>
                <w:sz w:val="20"/>
              </w:rPr>
              <w:t>не</w:t>
            </w:r>
            <w:r>
              <w:br/>
            </w:r>
            <w:r>
              <w:rPr>
                <w:rFonts w:ascii="Times New Roman"/>
                <w:b w:val="false"/>
                <w:i w:val="false"/>
                <w:color w:val="000000"/>
                <w:sz w:val="20"/>
              </w:rPr>
              <w:t>
</w:t>
            </w:r>
            <w:r>
              <w:rPr>
                <w:rFonts w:ascii="Times New Roman"/>
                <w:b/>
                <w:i w:val="false"/>
                <w:color w:val="000000"/>
                <w:sz w:val="20"/>
              </w:rPr>
              <w:t>ә</w:t>
            </w:r>
            <w:r>
              <w:rPr>
                <w:rFonts w:ascii="Times New Roman"/>
                <w:b/>
                <w:i w:val="false"/>
                <w:color w:val="000000"/>
                <w:sz w:val="20"/>
              </w:rPr>
              <w:t xml:space="preserve">леуметтік </w:t>
            </w:r>
            <w:r>
              <w:rPr>
                <w:rFonts w:ascii="Times New Roman"/>
                <w:b/>
                <w:i w:val="false"/>
                <w:color w:val="000000"/>
                <w:sz w:val="20"/>
              </w:rPr>
              <w:t>қ</w:t>
            </w:r>
            <w:r>
              <w:rPr>
                <w:rFonts w:ascii="Times New Roman"/>
                <w:b/>
                <w:i w:val="false"/>
                <w:color w:val="000000"/>
                <w:sz w:val="20"/>
              </w:rPr>
              <w:t xml:space="preserve">амсыздандыру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255 506</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237 492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49 547</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26 323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72 657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19 117</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43 700</w:t>
            </w:r>
          </w:p>
        </w:tc>
      </w:tr>
      <w:tr>
        <w:trPr>
          <w:trHeight w:val="2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1 234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1 521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17 705</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қамтамасыз етуге, және ымдау тілі мамандарының, жеке көмекшілердің қызмет көрсету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1 731</w:t>
            </w:r>
          </w:p>
        </w:tc>
      </w:tr>
      <w:tr>
        <w:trPr>
          <w:trHeight w:val="14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журуін, сондай-ақ оларға және олармен бірге жүретін адамдарға Мәскеу, Астана қалаларында мерекелік іс-шараларға қатысу үшін тамақтануына, тұруына, жол жүруіне арналған шығыстарын төлеуді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40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18 014</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16 032</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07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w:t>
            </w:r>
            <w:r>
              <w:rPr>
                <w:rFonts w:ascii="Times New Roman"/>
                <w:b/>
                <w:i w:val="false"/>
                <w:color w:val="000000"/>
                <w:sz w:val="20"/>
              </w:rPr>
              <w:t>ұ</w:t>
            </w:r>
            <w:r>
              <w:rPr>
                <w:rFonts w:ascii="Times New Roman"/>
                <w:b/>
                <w:i w:val="false"/>
                <w:color w:val="000000"/>
                <w:sz w:val="20"/>
              </w:rPr>
              <w:t>р</w:t>
            </w:r>
            <w:r>
              <w:rPr>
                <w:rFonts w:ascii="Times New Roman"/>
                <w:b/>
                <w:i w:val="false"/>
                <w:color w:val="000000"/>
                <w:sz w:val="20"/>
              </w:rPr>
              <w:t>ғ</w:t>
            </w:r>
            <w:r>
              <w:rPr>
                <w:rFonts w:ascii="Times New Roman"/>
                <w:b/>
                <w:i w:val="false"/>
                <w:color w:val="000000"/>
                <w:sz w:val="20"/>
              </w:rPr>
              <w:t xml:space="preserve">ын </w:t>
            </w:r>
            <w:r>
              <w:rPr>
                <w:rFonts w:ascii="Times New Roman"/>
                <w:b/>
                <w:i w:val="false"/>
                <w:color w:val="000000"/>
                <w:sz w:val="20"/>
              </w:rPr>
              <w:t>ү</w:t>
            </w:r>
            <w:r>
              <w:rPr>
                <w:rFonts w:ascii="Times New Roman"/>
                <w:b/>
                <w:i w:val="false"/>
                <w:color w:val="000000"/>
                <w:sz w:val="20"/>
              </w:rPr>
              <w:t>й-коммуналды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қ</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495 601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363 752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93 200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168 333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20 498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70 500</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11 221</w:t>
            </w:r>
          </w:p>
        </w:tc>
      </w:tr>
      <w:tr>
        <w:trPr>
          <w:trHeight w:val="51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88 653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 мекендерді көркейту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85 653</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43 196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9 292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8 016</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 - ұстау және туысы жоқ адамдарды жерлеу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22 740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Акжигит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Толеп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08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w:t>
            </w:r>
            <w:r>
              <w:rPr>
                <w:rFonts w:ascii="Times New Roman"/>
                <w:b/>
                <w:i w:val="false"/>
                <w:color w:val="000000"/>
                <w:sz w:val="20"/>
              </w:rPr>
              <w:t>ә</w:t>
            </w:r>
            <w:r>
              <w:rPr>
                <w:rFonts w:ascii="Times New Roman"/>
                <w:b/>
                <w:i w:val="false"/>
                <w:color w:val="000000"/>
                <w:sz w:val="20"/>
              </w:rPr>
              <w:t>дениет, спорт, туризм</w:t>
            </w:r>
            <w:r>
              <w:br/>
            </w:r>
            <w:r>
              <w:rPr>
                <w:rFonts w:ascii="Times New Roman"/>
                <w:b w:val="false"/>
                <w:i w:val="false"/>
                <w:color w:val="000000"/>
                <w:sz w:val="20"/>
              </w:rPr>
              <w:t>
</w:t>
            </w:r>
            <w:r>
              <w:rPr>
                <w:rFonts w:ascii="Times New Roman"/>
                <w:b/>
                <w:i w:val="false"/>
                <w:color w:val="000000"/>
                <w:sz w:val="20"/>
              </w:rPr>
              <w:t>ж</w:t>
            </w:r>
            <w:r>
              <w:rPr>
                <w:rFonts w:ascii="Times New Roman"/>
                <w:b/>
                <w:i w:val="false"/>
                <w:color w:val="000000"/>
                <w:sz w:val="20"/>
              </w:rPr>
              <w:t>ә</w:t>
            </w:r>
            <w:r>
              <w:rPr>
                <w:rFonts w:ascii="Times New Roman"/>
                <w:b/>
                <w:i w:val="false"/>
                <w:color w:val="000000"/>
                <w:sz w:val="20"/>
              </w:rPr>
              <w:t>не а</w:t>
            </w:r>
            <w:r>
              <w:rPr>
                <w:rFonts w:ascii="Times New Roman"/>
                <w:b/>
                <w:i w:val="false"/>
                <w:color w:val="000000"/>
                <w:sz w:val="20"/>
              </w:rPr>
              <w:t>қ</w:t>
            </w:r>
            <w:r>
              <w:rPr>
                <w:rFonts w:ascii="Times New Roman"/>
                <w:b/>
                <w:i w:val="false"/>
                <w:color w:val="000000"/>
                <w:sz w:val="20"/>
              </w:rPr>
              <w:t>паратты</w:t>
            </w:r>
            <w:r>
              <w:rPr>
                <w:rFonts w:ascii="Times New Roman"/>
                <w:b/>
                <w:i w:val="false"/>
                <w:color w:val="000000"/>
                <w:sz w:val="20"/>
              </w:rPr>
              <w:t>қ</w:t>
            </w:r>
            <w:r>
              <w:rPr>
                <w:rFonts w:ascii="Times New Roman"/>
                <w:b/>
                <w:i w:val="false"/>
                <w:color w:val="000000"/>
                <w:sz w:val="20"/>
              </w:rPr>
              <w:t xml:space="preserve"> ке</w:t>
            </w:r>
            <w:r>
              <w:rPr>
                <w:rFonts w:ascii="Times New Roman"/>
                <w:b/>
                <w:i w:val="false"/>
                <w:color w:val="000000"/>
                <w:sz w:val="20"/>
              </w:rPr>
              <w:t>ң</w:t>
            </w:r>
            <w:r>
              <w:rPr>
                <w:rFonts w:ascii="Times New Roman"/>
                <w:b/>
                <w:i w:val="false"/>
                <w:color w:val="000000"/>
                <w:sz w:val="20"/>
              </w:rPr>
              <w:t>істік</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119 651</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мәдени-демалыс жұмыстарын қолдау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76 519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21 641</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9 952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5 767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5 369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6 794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13 908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4 260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2 270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4 428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2 130</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1 916</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1 985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21 672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12 077</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6 788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5 289</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52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мәдениет, тілдерді дамыту, дене шынықтыру және спорт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5 482</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10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су, орман, балы</w:t>
            </w:r>
            <w:r>
              <w:rPr>
                <w:rFonts w:ascii="Times New Roman"/>
                <w:b/>
                <w:i w:val="false"/>
                <w:color w:val="000000"/>
                <w:sz w:val="20"/>
              </w:rPr>
              <w:t>қ</w:t>
            </w:r>
            <w:r>
              <w:rPr>
                <w:rFonts w:ascii="Times New Roman"/>
                <w:b/>
                <w:i w:val="false"/>
                <w:color w:val="000000"/>
                <w:sz w:val="20"/>
              </w:rPr>
              <w:t xml:space="preserve"> шаруашылы</w:t>
            </w:r>
            <w:r>
              <w:rPr>
                <w:rFonts w:ascii="Times New Roman"/>
                <w:b/>
                <w:i w:val="false"/>
                <w:color w:val="000000"/>
                <w:sz w:val="20"/>
              </w:rPr>
              <w:t>ғ</w:t>
            </w:r>
            <w:r>
              <w:rPr>
                <w:rFonts w:ascii="Times New Roman"/>
                <w:b/>
                <w:i w:val="false"/>
                <w:color w:val="000000"/>
                <w:sz w:val="20"/>
              </w:rPr>
              <w:t>ы, ерекше</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алатын таби</w:t>
            </w:r>
            <w:r>
              <w:rPr>
                <w:rFonts w:ascii="Times New Roman"/>
                <w:b/>
                <w:i w:val="false"/>
                <w:color w:val="000000"/>
                <w:sz w:val="20"/>
              </w:rPr>
              <w:t>ғ</w:t>
            </w:r>
            <w:r>
              <w:rPr>
                <w:rFonts w:ascii="Times New Roman"/>
                <w:b/>
                <w:i w:val="false"/>
                <w:color w:val="000000"/>
                <w:sz w:val="20"/>
              </w:rPr>
              <w:t>и</w:t>
            </w:r>
            <w:r>
              <w:br/>
            </w:r>
            <w:r>
              <w:rPr>
                <w:rFonts w:ascii="Times New Roman"/>
                <w:b w:val="false"/>
                <w:i w:val="false"/>
                <w:color w:val="000000"/>
                <w:sz w:val="20"/>
              </w:rPr>
              <w:t>
</w:t>
            </w: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 xml:space="preserve">тар, </w:t>
            </w:r>
            <w:r>
              <w:rPr>
                <w:rFonts w:ascii="Times New Roman"/>
                <w:b/>
                <w:i w:val="false"/>
                <w:color w:val="000000"/>
                <w:sz w:val="20"/>
              </w:rPr>
              <w:t>қ</w:t>
            </w:r>
            <w:r>
              <w:rPr>
                <w:rFonts w:ascii="Times New Roman"/>
                <w:b/>
                <w:i w:val="false"/>
                <w:color w:val="000000"/>
                <w:sz w:val="20"/>
              </w:rPr>
              <w:t>орша</w:t>
            </w:r>
            <w:r>
              <w:rPr>
                <w:rFonts w:ascii="Times New Roman"/>
                <w:b/>
                <w:i w:val="false"/>
                <w:color w:val="000000"/>
                <w:sz w:val="20"/>
              </w:rPr>
              <w:t>ғ</w:t>
            </w:r>
            <w:r>
              <w:rPr>
                <w:rFonts w:ascii="Times New Roman"/>
                <w:b/>
                <w:i w:val="false"/>
                <w:color w:val="000000"/>
                <w:sz w:val="20"/>
              </w:rPr>
              <w:t>ан ортаны  ж</w:t>
            </w:r>
            <w:r>
              <w:rPr>
                <w:rFonts w:ascii="Times New Roman"/>
                <w:b/>
                <w:i w:val="false"/>
                <w:color w:val="000000"/>
                <w:sz w:val="20"/>
              </w:rPr>
              <w:t>ә</w:t>
            </w:r>
            <w:r>
              <w:rPr>
                <w:rFonts w:ascii="Times New Roman"/>
                <w:b/>
                <w:i w:val="false"/>
                <w:color w:val="000000"/>
                <w:sz w:val="20"/>
              </w:rPr>
              <w:t>не жануарлар д</w:t>
            </w:r>
            <w:r>
              <w:rPr>
                <w:rFonts w:ascii="Times New Roman"/>
                <w:b/>
                <w:i w:val="false"/>
                <w:color w:val="000000"/>
                <w:sz w:val="20"/>
              </w:rPr>
              <w:t>ү</w:t>
            </w:r>
            <w:r>
              <w:rPr>
                <w:rFonts w:ascii="Times New Roman"/>
                <w:b/>
                <w:i w:val="false"/>
                <w:color w:val="000000"/>
                <w:sz w:val="20"/>
              </w:rPr>
              <w:t>ниесін</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ор</w:t>
            </w:r>
            <w:r>
              <w:rPr>
                <w:rFonts w:ascii="Times New Roman"/>
                <w:b/>
                <w:i w:val="false"/>
                <w:color w:val="000000"/>
                <w:sz w:val="20"/>
              </w:rPr>
              <w:t>ғ</w:t>
            </w:r>
            <w:r>
              <w:rPr>
                <w:rFonts w:ascii="Times New Roman"/>
                <w:b/>
                <w:i w:val="false"/>
                <w:color w:val="000000"/>
                <w:sz w:val="20"/>
              </w:rPr>
              <w:t xml:space="preserve">ау, жер </w:t>
            </w:r>
            <w:r>
              <w:rPr>
                <w:rFonts w:ascii="Times New Roman"/>
                <w:b/>
                <w:i w:val="false"/>
                <w:color w:val="000000"/>
                <w:sz w:val="20"/>
              </w:rPr>
              <w:t>қ</w:t>
            </w:r>
            <w:r>
              <w:rPr>
                <w:rFonts w:ascii="Times New Roman"/>
                <w:b/>
                <w:i w:val="false"/>
                <w:color w:val="000000"/>
                <w:sz w:val="20"/>
              </w:rPr>
              <w:t>атынастары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169 197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106 378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w:t>
            </w:r>
            <w:r>
              <w:br/>
            </w:r>
            <w:r>
              <w:rPr>
                <w:rFonts w:ascii="Times New Roman"/>
                <w:b w:val="false"/>
                <w:i w:val="false"/>
                <w:color w:val="000000"/>
                <w:sz w:val="20"/>
              </w:rPr>
              <w:t>
әлеуметтік саласының мамандарын әлеуметтік</w:t>
            </w:r>
            <w:r>
              <w:br/>
            </w:r>
            <w:r>
              <w:rPr>
                <w:rFonts w:ascii="Times New Roman"/>
                <w:b w:val="false"/>
                <w:i w:val="false"/>
                <w:color w:val="000000"/>
                <w:sz w:val="20"/>
              </w:rPr>
              <w:t>
қолдау шараларын іске асыру үшін бюджеттік кредиттер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97 000</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ауылдық елді мекендер саласының мамандарын әлеуметтік қолдау шараларын іске асыру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9 378</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5 775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33 059</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6 764</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26 295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23 985</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Бейнеу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21 099</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Боранқұл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Ақжігіт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Сыңғырлау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Сарға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Төлеп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Тұрыш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Сам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Есет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Ноғайты селолық округі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Тәжен селосы әкімінің аппараты</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w:t>
            </w:r>
            <w:r>
              <w:rPr>
                <w:rFonts w:ascii="Times New Roman"/>
                <w:b/>
                <w:i w:val="false"/>
                <w:color w:val="000000"/>
                <w:sz w:val="20"/>
              </w:rPr>
              <w:t>нерк</w:t>
            </w:r>
            <w:r>
              <w:rPr>
                <w:rFonts w:ascii="Times New Roman"/>
                <w:b/>
                <w:i w:val="false"/>
                <w:color w:val="000000"/>
                <w:sz w:val="20"/>
              </w:rPr>
              <w:t>ә</w:t>
            </w:r>
            <w:r>
              <w:rPr>
                <w:rFonts w:ascii="Times New Roman"/>
                <w:b/>
                <w:i w:val="false"/>
                <w:color w:val="000000"/>
                <w:sz w:val="20"/>
              </w:rPr>
              <w:t>сіп, с</w:t>
            </w:r>
            <w:r>
              <w:rPr>
                <w:rFonts w:ascii="Times New Roman"/>
                <w:b/>
                <w:i w:val="false"/>
                <w:color w:val="000000"/>
                <w:sz w:val="20"/>
              </w:rPr>
              <w:t>ә</w:t>
            </w:r>
            <w:r>
              <w:rPr>
                <w:rFonts w:ascii="Times New Roman"/>
                <w:b/>
                <w:i w:val="false"/>
                <w:color w:val="000000"/>
                <w:sz w:val="20"/>
              </w:rPr>
              <w:t xml:space="preserve">улет, </w:t>
            </w:r>
            <w:r>
              <w:rPr>
                <w:rFonts w:ascii="Times New Roman"/>
                <w:b/>
                <w:i w:val="false"/>
                <w:color w:val="000000"/>
                <w:sz w:val="20"/>
              </w:rPr>
              <w:t>қ</w:t>
            </w:r>
            <w:r>
              <w:rPr>
                <w:rFonts w:ascii="Times New Roman"/>
                <w:b/>
                <w:i w:val="false"/>
                <w:color w:val="000000"/>
                <w:sz w:val="20"/>
              </w:rPr>
              <w:t xml:space="preserve">ала </w:t>
            </w:r>
            <w:r>
              <w:rPr>
                <w:rFonts w:ascii="Times New Roman"/>
                <w:b/>
                <w:i w:val="false"/>
                <w:color w:val="000000"/>
                <w:sz w:val="20"/>
              </w:rPr>
              <w:t>құ</w:t>
            </w:r>
            <w:r>
              <w:rPr>
                <w:rFonts w:ascii="Times New Roman"/>
                <w:b/>
                <w:i w:val="false"/>
                <w:color w:val="000000"/>
                <w:sz w:val="20"/>
              </w:rPr>
              <w:t>рылысы ж</w:t>
            </w:r>
            <w:r>
              <w:rPr>
                <w:rFonts w:ascii="Times New Roman"/>
                <w:b/>
                <w:i w:val="false"/>
                <w:color w:val="000000"/>
                <w:sz w:val="20"/>
              </w:rPr>
              <w:t>ә</w:t>
            </w:r>
            <w:r>
              <w:rPr>
                <w:rFonts w:ascii="Times New Roman"/>
                <w:b/>
                <w:i w:val="false"/>
                <w:color w:val="000000"/>
                <w:sz w:val="20"/>
              </w:rPr>
              <w:t xml:space="preserve">не </w:t>
            </w:r>
            <w:r>
              <w:rPr>
                <w:rFonts w:ascii="Times New Roman"/>
                <w:b/>
                <w:i w:val="false"/>
                <w:color w:val="000000"/>
                <w:sz w:val="20"/>
              </w:rPr>
              <w:t>құ</w:t>
            </w:r>
            <w:r>
              <w:rPr>
                <w:rFonts w:ascii="Times New Roman"/>
                <w:b/>
                <w:i w:val="false"/>
                <w:color w:val="000000"/>
                <w:sz w:val="20"/>
              </w:rPr>
              <w:t>рылыс</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ызметі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11 262</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96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11 262</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w:t>
            </w:r>
            <w:r>
              <w:rPr>
                <w:rFonts w:ascii="Times New Roman"/>
                <w:b/>
                <w:i w:val="false"/>
                <w:color w:val="000000"/>
                <w:sz w:val="20"/>
              </w:rPr>
              <w:t>ө</w:t>
            </w:r>
            <w:r>
              <w:rPr>
                <w:rFonts w:ascii="Times New Roman"/>
                <w:b/>
                <w:i w:val="false"/>
                <w:color w:val="000000"/>
                <w:sz w:val="20"/>
              </w:rPr>
              <w:t>лік ж</w:t>
            </w:r>
            <w:r>
              <w:rPr>
                <w:rFonts w:ascii="Times New Roman"/>
                <w:b/>
                <w:i w:val="false"/>
                <w:color w:val="000000"/>
                <w:sz w:val="20"/>
              </w:rPr>
              <w:t>ә</w:t>
            </w:r>
            <w:r>
              <w:rPr>
                <w:rFonts w:ascii="Times New Roman"/>
                <w:b/>
                <w:i w:val="false"/>
                <w:color w:val="000000"/>
                <w:sz w:val="20"/>
              </w:rPr>
              <w:t>не коммуникация</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111 518</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111 518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6 500</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104 468</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13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w:t>
            </w:r>
            <w:r>
              <w:rPr>
                <w:rFonts w:ascii="Times New Roman"/>
                <w:b/>
                <w:i w:val="false"/>
                <w:color w:val="000000"/>
                <w:sz w:val="20"/>
              </w:rPr>
              <w:t>қ</w:t>
            </w:r>
            <w:r>
              <w:rPr>
                <w:rFonts w:ascii="Times New Roman"/>
                <w:b/>
                <w:i w:val="false"/>
                <w:color w:val="000000"/>
                <w:sz w:val="20"/>
              </w:rPr>
              <w:t>алар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33 892</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10 877</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7 427</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3 450</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және ауыл шаруашылығы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және ауыл шаруашылығы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және автомобиль жолдары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p>
        </w:tc>
      </w:tr>
      <w:tr>
        <w:trPr>
          <w:trHeight w:val="72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7 396</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w:t>
            </w:r>
          </w:p>
        </w:tc>
      </w:tr>
      <w:tr>
        <w:trPr>
          <w:trHeight w:val="49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15 619</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Трансферттер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9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ТАЗА БЮДЖЕТТІК КРЕДИТТЕУ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Фтоп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Әкімші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Кіші бағ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25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15"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Сомасы,</w:t>
            </w:r>
            <w:r>
              <w:br/>
            </w:r>
            <w:r>
              <w:rPr>
                <w:rFonts w:ascii="Times New Roman"/>
                <w:b w:val="false"/>
                <w:i w:val="false"/>
                <w:color w:val="000000"/>
                <w:sz w:val="20"/>
              </w:rPr>
              <w:t>
</w:t>
            </w:r>
            <w:r>
              <w:rPr>
                <w:rFonts w:ascii="Times New Roman"/>
                <w:b/>
                <w:i w:val="false"/>
                <w:color w:val="000000"/>
                <w:sz w:val="20"/>
              </w:rPr>
              <w:t>мы</w:t>
            </w:r>
            <w:r>
              <w:rPr>
                <w:rFonts w:ascii="Times New Roman"/>
                <w:b/>
                <w:i w:val="false"/>
                <w:color w:val="000000"/>
                <w:sz w:val="20"/>
              </w:rPr>
              <w:t>ң</w:t>
            </w:r>
            <w:r>
              <w:rPr>
                <w:rFonts w:ascii="Times New Roman"/>
                <w:b/>
                <w:i w:val="false"/>
                <w:color w:val="000000"/>
                <w:sz w:val="20"/>
              </w:rPr>
              <w:t xml:space="preserve"> те</w:t>
            </w:r>
            <w:r>
              <w:rPr>
                <w:rFonts w:ascii="Times New Roman"/>
                <w:b/>
                <w:i w:val="false"/>
                <w:color w:val="000000"/>
                <w:sz w:val="20"/>
              </w:rPr>
              <w:t>ң</w:t>
            </w:r>
            <w:r>
              <w:rPr>
                <w:rFonts w:ascii="Times New Roman"/>
                <w:b/>
                <w:i w:val="false"/>
                <w:color w:val="000000"/>
                <w:sz w:val="20"/>
              </w:rPr>
              <w:t>ге</w:t>
            </w:r>
          </w:p>
        </w:tc>
      </w:tr>
      <w:tr>
        <w:trPr>
          <w:trHeight w:val="24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БЮДЖЕТ ТАПШЫЛЫ</w:t>
            </w:r>
            <w:r>
              <w:rPr>
                <w:rFonts w:ascii="Times New Roman"/>
                <w:b/>
                <w:i w:val="false"/>
                <w:color w:val="000000"/>
                <w:sz w:val="20"/>
              </w:rPr>
              <w:t>Ғ</w:t>
            </w:r>
            <w:r>
              <w:rPr>
                <w:rFonts w:ascii="Times New Roman"/>
                <w:b/>
                <w:i w:val="false"/>
                <w:color w:val="000000"/>
                <w:sz w:val="20"/>
              </w:rPr>
              <w:t>Ы (ПРОФИЦИТ)</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r>
        <w:trPr>
          <w:trHeight w:val="480" w:hRule="atLeast"/>
        </w:trPr>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БЮДЖЕТ ТАПШЫЛЫ</w:t>
            </w:r>
            <w:r>
              <w:rPr>
                <w:rFonts w:ascii="Times New Roman"/>
                <w:b/>
                <w:i w:val="false"/>
                <w:color w:val="000000"/>
                <w:sz w:val="20"/>
              </w:rPr>
              <w:t>Ғ</w:t>
            </w:r>
            <w:r>
              <w:rPr>
                <w:rFonts w:ascii="Times New Roman"/>
                <w:b/>
                <w:i w:val="false"/>
                <w:color w:val="000000"/>
                <w:sz w:val="20"/>
              </w:rPr>
              <w:t>ЫН (ПРОФИЦИТІН ПАЙДАЛАНУ)</w:t>
            </w:r>
            <w:r>
              <w:br/>
            </w:r>
            <w:r>
              <w:rPr>
                <w:rFonts w:ascii="Times New Roman"/>
                <w:b w:val="false"/>
                <w:i w:val="false"/>
                <w:color w:val="000000"/>
                <w:sz w:val="20"/>
              </w:rPr>
              <w:t>
</w:t>
            </w:r>
            <w:r>
              <w:rPr>
                <w:rFonts w:ascii="Times New Roman"/>
                <w:b/>
                <w:i w:val="false"/>
                <w:color w:val="000000"/>
                <w:sz w:val="20"/>
              </w:rPr>
              <w:t>Қ</w:t>
            </w:r>
            <w:r>
              <w:rPr>
                <w:rFonts w:ascii="Times New Roman"/>
                <w:b/>
                <w:i w:val="false"/>
                <w:color w:val="000000"/>
                <w:sz w:val="20"/>
              </w:rPr>
              <w:t>АРЖЫЛАНДЫРУ</w:t>
            </w:r>
          </w:p>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188 765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