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bcd6" w14:textId="ff3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2011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2010 жылғы 13 желтоқсандағы № 29/335 шешімі. Маңғыстау облысының Әділет департаментінде 2011 жылғы 17 қаңтарда № 2093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495-бабына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ортаға эмиссиялар үшін 2011 жылға арналған төлемақы ставкалары осы шешімнің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Ж.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 Б. Шелпеков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Албытов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2010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Жайық-Каспий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филиалының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2010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29/335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 қоршаған ортаға эмиссиялар үшін 2011 жылға арналған төлемақы ставкалары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көздерден ластағыш заттардың шығарындылары үшін төлемақы ставкалары: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718"/>
        <w:gridCol w:w="4101"/>
        <w:gridCol w:w="4444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Күкіртсутегі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193"/>
        <w:gridCol w:w="50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ставкалары: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313"/>
        <w:gridCol w:w="46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ставкалары: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401"/>
        <w:gridCol w:w="463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ставкалары: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127"/>
        <w:gridCol w:w="1946"/>
        <w:gridCol w:w="3822"/>
      </w:tblGrid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Шынадағы радиоактивті көздер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шешімде белгіленген төлемақы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1.3.5.-жолында –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5-тармақтың 1.1.-жолында белгіленген төлемақы ставкасына 0,2 коэффициенті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6-тармағында көзделген коэффициенттер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Белгіленген лимиттерден асып түскен қоршаған ортаға эмиссия үшін осы шешімде белгіленген төлемақы ставкалары он есеге ұлғаяды.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