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9e4f" w14:textId="dd59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 балаларды үйде тәрбиелеу мен оқытуға көрсетілетін әлеуметтік көмектің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2010 жылғы 09 наурыздағы N 888 қаулысы. Қызылорда облысының Әділет департаменті Шиелі ауданының Әділет басқармасында 2010 жылы 01 сәуірде N 10-9-112 тіркелді. Күші жойылды - Қызылорда облысы Шиелі ауданы әкімдігінің 2013 жылғы 15 сәуірдегі N 77 қаулысымен</w:t>
      </w:r>
    </w:p>
    <w:p>
      <w:pPr>
        <w:spacing w:after="0"/>
        <w:ind w:left="0"/>
        <w:jc w:val="both"/>
      </w:pPr>
      <w:r>
        <w:rPr>
          <w:rFonts w:ascii="Times New Roman"/>
          <w:b w:val="false"/>
          <w:i w:val="false"/>
          <w:color w:val="ff0000"/>
          <w:sz w:val="28"/>
        </w:rPr>
        <w:t>      Ескерту. Күші жойылды - Қызылорда облысы Шиелі ауданы әкімдігінің 15.04.2013 N 77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w:t>
      </w:r>
      <w:r>
        <w:rPr>
          <w:rFonts w:ascii="Times New Roman"/>
          <w:b w:val="false"/>
          <w:i w:val="false"/>
          <w:color w:val="000000"/>
          <w:sz w:val="28"/>
        </w:rPr>
        <w:t xml:space="preserve"> және 37 бабының </w:t>
      </w:r>
      <w:r>
        <w:rPr>
          <w:rFonts w:ascii="Times New Roman"/>
          <w:b w:val="false"/>
          <w:i w:val="false"/>
          <w:color w:val="000000"/>
          <w:sz w:val="28"/>
        </w:rPr>
        <w:t>8 тармағын</w:t>
      </w:r>
      <w:r>
        <w:rPr>
          <w:rFonts w:ascii="Times New Roman"/>
          <w:b w:val="false"/>
          <w:i w:val="false"/>
          <w:color w:val="000000"/>
          <w:sz w:val="28"/>
        </w:rPr>
        <w:t xml:space="preserve"> басшылыққа ала отырып,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Мүгедек балаларды үйде тәрбиелеу мен оқытуға көрсетілетін әлеуметтік көмектің қағидасы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Әлеуметтік көмекті алу үшін өтініштің нысаны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Аудан әкімдігінің 2007 жылғы 14 желтоқсандағы "Мүгедек балаларды үйде тәрбиелеу мен оқытуға көрсетілетін әлеуметтік көмектің қағидасы мен мөлшерін бекіту туралы" N 1884 (нормативтік құқықтық кесімдерді мемлекеттік тіркеу тізілімінде 2008 жылдың 25 қаңтарында N 10-9-53 болып тіркелген, аудандық "Өскен өңір" газетінің 2008 жылғы 19 наурызда N 25 санды шығарылымында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Қ.Мүбараковқа жүктелсін.</w:t>
      </w:r>
    </w:p>
    <w:bookmarkEnd w:id="0"/>
    <w:bookmarkStart w:name="z6" w:id="1"/>
    <w:p>
      <w:pPr>
        <w:spacing w:after="0"/>
        <w:ind w:left="0"/>
        <w:jc w:val="both"/>
      </w:pPr>
      <w:r>
        <w:rPr>
          <w:rFonts w:ascii="Times New Roman"/>
          <w:b w:val="false"/>
          <w:i w:val="false"/>
          <w:color w:val="000000"/>
          <w:sz w:val="28"/>
        </w:rPr>
        <w:t>
      3. Қаулы алғаш рет ресми жарияланған күнінен бастап қолданысқа</w:t>
      </w:r>
      <w:r>
        <w:br/>
      </w:r>
      <w:r>
        <w:rPr>
          <w:rFonts w:ascii="Times New Roman"/>
          <w:b w:val="false"/>
          <w:i w:val="false"/>
          <w:color w:val="000000"/>
          <w:sz w:val="28"/>
        </w:rPr>
        <w:t>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Н. Нәлібаев</w:t>
      </w:r>
    </w:p>
    <w:bookmarkStart w:name="z7" w:id="2"/>
    <w:p>
      <w:pPr>
        <w:spacing w:after="0"/>
        <w:ind w:left="0"/>
        <w:jc w:val="both"/>
      </w:pPr>
      <w:r>
        <w:rPr>
          <w:rFonts w:ascii="Times New Roman"/>
          <w:b w:val="false"/>
          <w:i w:val="false"/>
          <w:color w:val="000000"/>
          <w:sz w:val="28"/>
        </w:rPr>
        <w:t>
2010 жылғы 9 наурыздағы</w:t>
      </w:r>
      <w:r>
        <w:br/>
      </w:r>
      <w:r>
        <w:rPr>
          <w:rFonts w:ascii="Times New Roman"/>
          <w:b w:val="false"/>
          <w:i w:val="false"/>
          <w:color w:val="000000"/>
          <w:sz w:val="28"/>
        </w:rPr>
        <w:t>
      N 888 қаулысымен бекітілген</w:t>
      </w:r>
      <w:r>
        <w:br/>
      </w:r>
      <w:r>
        <w:rPr>
          <w:rFonts w:ascii="Times New Roman"/>
          <w:b w:val="false"/>
          <w:i w:val="false"/>
          <w:color w:val="000000"/>
          <w:sz w:val="28"/>
        </w:rPr>
        <w:t>
       1-қосымша</w:t>
      </w:r>
    </w:p>
    <w:bookmarkEnd w:id="2"/>
    <w:bookmarkStart w:name="z8" w:id="3"/>
    <w:p>
      <w:pPr>
        <w:spacing w:after="0"/>
        <w:ind w:left="0"/>
        <w:jc w:val="left"/>
      </w:pPr>
      <w:r>
        <w:rPr>
          <w:rFonts w:ascii="Times New Roman"/>
          <w:b/>
          <w:i w:val="false"/>
          <w:color w:val="000000"/>
        </w:rPr>
        <w:t xml:space="preserve"> 
Мүгедек балаларды үйден тәрбиелеу мен оқытуға көрсетілетін әлеуметтік көмектің</w:t>
      </w:r>
      <w:r>
        <w:br/>
      </w:r>
      <w:r>
        <w:rPr>
          <w:rFonts w:ascii="Times New Roman"/>
          <w:b/>
          <w:i w:val="false"/>
          <w:color w:val="000000"/>
        </w:rPr>
        <w:t>
      ҚАҒИДАСЫ</w:t>
      </w:r>
    </w:p>
    <w:bookmarkEnd w:id="3"/>
    <w:bookmarkStart w:name="z9" w:id="4"/>
    <w:p>
      <w:pPr>
        <w:spacing w:after="0"/>
        <w:ind w:left="0"/>
        <w:jc w:val="left"/>
      </w:pPr>
      <w:r>
        <w:rPr>
          <w:rFonts w:ascii="Times New Roman"/>
          <w:b/>
          <w:i w:val="false"/>
          <w:color w:val="000000"/>
        </w:rPr>
        <w:t xml:space="preserve"> 
1. Жалпы қағида</w:t>
      </w:r>
    </w:p>
    <w:bookmarkEnd w:id="4"/>
    <w:p>
      <w:pPr>
        <w:spacing w:after="0"/>
        <w:ind w:left="0"/>
        <w:jc w:val="both"/>
      </w:pPr>
      <w:r>
        <w:rPr>
          <w:rFonts w:ascii="Times New Roman"/>
          <w:b w:val="false"/>
          <w:i w:val="false"/>
          <w:color w:val="000000"/>
          <w:sz w:val="28"/>
        </w:rPr>
        <w:t>      1. Осы Қағида (бұдан әрі-Қағида) мүгедек балаларды үйде тәрбиелеу мен оқытуға көрсетілетін әлеуметтік көмектің (бұдан әрі-әлеуметтік көмек) тағайындау және төлеу тәртібін белгілейді.</w:t>
      </w:r>
      <w:r>
        <w:br/>
      </w:r>
      <w:r>
        <w:rPr>
          <w:rFonts w:ascii="Times New Roman"/>
          <w:b w:val="false"/>
          <w:i w:val="false"/>
          <w:color w:val="000000"/>
          <w:sz w:val="28"/>
        </w:rPr>
        <w:t>
      2. Осы мүгедек балаларды үйде тәрбиелеу мен оқытуға көрсетілетін әлеуметтік көмектің Қағидасында мынадай ұғымдар қолданылады:</w:t>
      </w:r>
      <w:r>
        <w:br/>
      </w:r>
      <w:r>
        <w:rPr>
          <w:rFonts w:ascii="Times New Roman"/>
          <w:b w:val="false"/>
          <w:i w:val="false"/>
          <w:color w:val="000000"/>
          <w:sz w:val="28"/>
        </w:rPr>
        <w:t>
      мүгедек бала - тіршілік тынысының шектелуіне және оны әлеуметтік қорғау қажеттігіне әкеп соқтыратын аурулардан, жарақаттардан, олардың салдарынан, кемістіктерден ағза функциялары тұрақты бұзылып, денсаулығы бұзылған, он сегіз жасқа толмаған адам;</w:t>
      </w:r>
    </w:p>
    <w:p>
      <w:pPr>
        <w:spacing w:after="0"/>
        <w:ind w:left="0"/>
        <w:jc w:val="both"/>
      </w:pPr>
      <w:r>
        <w:rPr>
          <w:rFonts w:ascii="Times New Roman"/>
          <w:b w:val="false"/>
          <w:i w:val="false"/>
          <w:color w:val="000000"/>
          <w:sz w:val="28"/>
        </w:rPr>
        <w:t>мүгедектерді оңалтудың жеке бағдарламасы-мүгедекті оңалтудан өткізудің нақты көлемін, түрлері мен мерзімдерін белгілейтін құжат;</w:t>
      </w:r>
    </w:p>
    <w:p>
      <w:pPr>
        <w:spacing w:after="0"/>
        <w:ind w:left="0"/>
        <w:jc w:val="both"/>
      </w:pPr>
      <w:r>
        <w:rPr>
          <w:rFonts w:ascii="Times New Roman"/>
          <w:b w:val="false"/>
          <w:i w:val="false"/>
          <w:color w:val="000000"/>
          <w:sz w:val="28"/>
        </w:rPr>
        <w:t>"Шиелі психологиялық-дәрігерлік-педагогикалық консультация" мемлекеттік мекемесінің (бұдан әрі - ПДПК) қорытындысы-медициналық көрсеткіштер тізбесіне сәйкес мүгедек баланы үйде тәрбиелеу мен оқытуды белгілейтін құжат;</w:t>
      </w:r>
      <w:r>
        <w:br/>
      </w:r>
      <w:r>
        <w:rPr>
          <w:rFonts w:ascii="Times New Roman"/>
          <w:b w:val="false"/>
          <w:i w:val="false"/>
          <w:color w:val="000000"/>
          <w:sz w:val="28"/>
        </w:rPr>
        <w:t>
      өтініш беруші - мүгедек баланың атынан әлеуметтік көмек тағайындауға өтініш жасаушы тұлға;</w:t>
      </w:r>
      <w:r>
        <w:br/>
      </w:r>
      <w:r>
        <w:rPr>
          <w:rFonts w:ascii="Times New Roman"/>
          <w:b w:val="false"/>
          <w:i w:val="false"/>
          <w:color w:val="000000"/>
          <w:sz w:val="28"/>
        </w:rPr>
        <w:t>
      баланың заңды өкілдері: ата-анасы, бала асырап алушылар, қорғаншысы, қамқоршысы, патронат тәрбиелеушісі, Қазақстан Республикасының заңдарына сәйкес олардың орнында қамқорлық жасайтын, білім, тәрбие беретін, баланың құқықтары мен мүдделерін қорғайтын тұлғалар.</w:t>
      </w:r>
      <w:r>
        <w:br/>
      </w:r>
      <w:r>
        <w:rPr>
          <w:rFonts w:ascii="Times New Roman"/>
          <w:b w:val="false"/>
          <w:i w:val="false"/>
          <w:color w:val="000000"/>
          <w:sz w:val="28"/>
        </w:rPr>
        <w:t>
      3. Мүгедек балаларды жалпы немесе арнаулы мектепке дейінгі ұйымдарда және басқа оку орындарында тәрбиелеу мен оқыту мүмкін болмаған жағдайда, оларды тәрбиелеу мен оқыту ата-анасының немесе заңды өкілдерінің тілегі ескеріле отырып, ПДПК-қорытындысы негізінде үйде жүргізіледі.</w:t>
      </w:r>
      <w:r>
        <w:br/>
      </w:r>
      <w:r>
        <w:rPr>
          <w:rFonts w:ascii="Times New Roman"/>
          <w:b w:val="false"/>
          <w:i w:val="false"/>
          <w:color w:val="000000"/>
          <w:sz w:val="28"/>
        </w:rPr>
        <w:t>
      4. Әлеуметтік көмек үйде тәрбиеленіп және оқытылатын 18 жасқа дейінгі мүгедек баласы бар ата-анасының біреуіне немесе оның орнын ауыстыратын тұлғаға немесе заңды өкіліне (бүдан әрі - алушылар) беріледі.</w:t>
      </w:r>
      <w:r>
        <w:br/>
      </w:r>
      <w:r>
        <w:rPr>
          <w:rFonts w:ascii="Times New Roman"/>
          <w:b w:val="false"/>
          <w:i w:val="false"/>
          <w:color w:val="000000"/>
          <w:sz w:val="28"/>
        </w:rPr>
        <w:t>
      5. Әлеуметтік көмек туылған, асырап алынған және қамқорлыққа (қорғаншылыққа) алынған мүгедек балаларға тағайындалып төленеді.</w:t>
      </w:r>
      <w:r>
        <w:br/>
      </w:r>
      <w:r>
        <w:rPr>
          <w:rFonts w:ascii="Times New Roman"/>
          <w:b w:val="false"/>
          <w:i w:val="false"/>
          <w:color w:val="000000"/>
          <w:sz w:val="28"/>
        </w:rPr>
        <w:t>
      6. Әлеуметтік көмек мүгедек балаларға басқа да әлеуметтік көмек түрлерін алатындығына және отбасының табысына қарамастан тағайындалады.</w:t>
      </w:r>
      <w:r>
        <w:br/>
      </w:r>
      <w:r>
        <w:rPr>
          <w:rFonts w:ascii="Times New Roman"/>
          <w:b w:val="false"/>
          <w:i w:val="false"/>
          <w:color w:val="000000"/>
          <w:sz w:val="28"/>
        </w:rPr>
        <w:t>
      7. Әлеуметтік көмек толық мемлекет қамқорлығындағы мүгедек балаларға тағайындалмайды.</w:t>
      </w:r>
      <w:r>
        <w:br/>
      </w:r>
      <w:r>
        <w:rPr>
          <w:rFonts w:ascii="Times New Roman"/>
          <w:b w:val="false"/>
          <w:i w:val="false"/>
          <w:color w:val="000000"/>
          <w:sz w:val="28"/>
        </w:rPr>
        <w:t>
      8. Дау тудыратын барлық мәселелер Қазақстан Республикасының қолданыстағы заңнамаларына сәйкес қаралады.</w:t>
      </w:r>
    </w:p>
    <w:bookmarkStart w:name="z10" w:id="5"/>
    <w:p>
      <w:pPr>
        <w:spacing w:after="0"/>
        <w:ind w:left="0"/>
        <w:jc w:val="left"/>
      </w:pPr>
      <w:r>
        <w:rPr>
          <w:rFonts w:ascii="Times New Roman"/>
          <w:b/>
          <w:i w:val="false"/>
          <w:color w:val="000000"/>
        </w:rPr>
        <w:t xml:space="preserve"> 
2. Әлеуметтік көмекті алуға өтініш беру тәртібі</w:t>
      </w:r>
    </w:p>
    <w:bookmarkEnd w:id="5"/>
    <w:p>
      <w:pPr>
        <w:spacing w:after="0"/>
        <w:ind w:left="0"/>
        <w:jc w:val="both"/>
      </w:pPr>
      <w:r>
        <w:rPr>
          <w:rFonts w:ascii="Times New Roman"/>
          <w:b w:val="false"/>
          <w:i w:val="false"/>
          <w:color w:val="000000"/>
          <w:sz w:val="28"/>
        </w:rPr>
        <w:t>      9. Алушылар "Шиелі аудандық жұмыспен қамту және әлеуметтік бағдарламалар бөлімі" мемлекеттік мекемесіне (бұдан әрі - уәкілетті орган) мынадай құжаттар ұсынады:</w:t>
      </w:r>
      <w:r>
        <w:br/>
      </w:r>
      <w:r>
        <w:rPr>
          <w:rFonts w:ascii="Times New Roman"/>
          <w:b w:val="false"/>
          <w:i w:val="false"/>
          <w:color w:val="000000"/>
          <w:sz w:val="28"/>
        </w:rPr>
        <w:t>
      1) қосымшаға сәйкес белгіленген нысандағы өтініш;</w:t>
      </w:r>
      <w:r>
        <w:br/>
      </w:r>
      <w:r>
        <w:rPr>
          <w:rFonts w:ascii="Times New Roman"/>
          <w:b w:val="false"/>
          <w:i w:val="false"/>
          <w:color w:val="000000"/>
          <w:sz w:val="28"/>
        </w:rPr>
        <w:t>
      2) баланың туу туралы куәлігі (түпнұсқасы мен көшірмесі);</w:t>
      </w:r>
      <w:r>
        <w:br/>
      </w:r>
      <w:r>
        <w:rPr>
          <w:rFonts w:ascii="Times New Roman"/>
          <w:b w:val="false"/>
          <w:i w:val="false"/>
          <w:color w:val="000000"/>
          <w:sz w:val="28"/>
        </w:rPr>
        <w:t>
      3) дәрігерлік-әлеуметтік сараптаманың (бұдан әрі - ДӘС) мүгедектігі туралы берген анықтамасы (көшірмесі);</w:t>
      </w:r>
      <w:r>
        <w:br/>
      </w:r>
      <w:r>
        <w:rPr>
          <w:rFonts w:ascii="Times New Roman"/>
          <w:b w:val="false"/>
          <w:i w:val="false"/>
          <w:color w:val="000000"/>
          <w:sz w:val="28"/>
        </w:rPr>
        <w:t>
      4) ПДПК-ның мүгедек баланы үйде оқыту қажеттігі туралы берген қорытындысы(түпнұсқасы);</w:t>
      </w:r>
      <w:r>
        <w:br/>
      </w:r>
      <w:r>
        <w:rPr>
          <w:rFonts w:ascii="Times New Roman"/>
          <w:b w:val="false"/>
          <w:i w:val="false"/>
          <w:color w:val="000000"/>
          <w:sz w:val="28"/>
        </w:rPr>
        <w:t>
      5) мүгедектерді оңалтудың жеке бағдарламасы (көшірмесі).</w:t>
      </w:r>
      <w:r>
        <w:br/>
      </w:r>
      <w:r>
        <w:rPr>
          <w:rFonts w:ascii="Times New Roman"/>
          <w:b w:val="false"/>
          <w:i w:val="false"/>
          <w:color w:val="000000"/>
          <w:sz w:val="28"/>
        </w:rPr>
        <w:t>
      10. Әлеуметтік көмекті тағайындауға қажетті құжаттардың түпнұсқалары мен көшірмелері ұсынылады, салыстырылғаннан кейін түпнұсқалары өтініш иесіне қайтарылып беріледі.</w:t>
      </w:r>
      <w:r>
        <w:br/>
      </w:r>
      <w:r>
        <w:rPr>
          <w:rFonts w:ascii="Times New Roman"/>
          <w:b w:val="false"/>
          <w:i w:val="false"/>
          <w:color w:val="000000"/>
          <w:sz w:val="28"/>
        </w:rPr>
        <w:t>
      11. Уәкілетті органның жауапты тұлғасы құжаттарды түпнұсқаларымен салыстырады, тіркеу журналына ұсынылған құжаттарына қоса өтініштерін тіркейді және өтініш иесіне қабылдау туралы белгісі бар талонды береді.</w:t>
      </w:r>
    </w:p>
    <w:bookmarkStart w:name="z11" w:id="6"/>
    <w:p>
      <w:pPr>
        <w:spacing w:after="0"/>
        <w:ind w:left="0"/>
        <w:jc w:val="left"/>
      </w:pPr>
      <w:r>
        <w:rPr>
          <w:rFonts w:ascii="Times New Roman"/>
          <w:b/>
          <w:i w:val="false"/>
          <w:color w:val="000000"/>
        </w:rPr>
        <w:t xml:space="preserve"> 
3. Әлеуметтік көмекті тағайындау тәртібі</w:t>
      </w:r>
    </w:p>
    <w:bookmarkEnd w:id="6"/>
    <w:p>
      <w:pPr>
        <w:spacing w:after="0"/>
        <w:ind w:left="0"/>
        <w:jc w:val="both"/>
      </w:pPr>
      <w:r>
        <w:rPr>
          <w:rFonts w:ascii="Times New Roman"/>
          <w:b w:val="false"/>
          <w:i w:val="false"/>
          <w:color w:val="000000"/>
          <w:sz w:val="28"/>
        </w:rPr>
        <w:t>      12. Әлеуметтік көмекті тағайындау жөніндегі өтініш тұрғылықты мекен жайы бойынша уәкілетті органға тапсырылады.</w:t>
      </w:r>
      <w:r>
        <w:br/>
      </w:r>
      <w:r>
        <w:rPr>
          <w:rFonts w:ascii="Times New Roman"/>
          <w:b w:val="false"/>
          <w:i w:val="false"/>
          <w:color w:val="000000"/>
          <w:sz w:val="28"/>
        </w:rPr>
        <w:t>
      13. Әлеуметтік көмек, көмек алуға құқық пайда болғаннан кейін, әлеуметтік көмекті тағайындауға өтініш берген айдан бастап тағайындалады. Құжаттарды қоса бере отырып өтініш берген ай өтініш жасаған ай деп саналады.</w:t>
      </w:r>
      <w:r>
        <w:br/>
      </w:r>
      <w:r>
        <w:rPr>
          <w:rFonts w:ascii="Times New Roman"/>
          <w:b w:val="false"/>
          <w:i w:val="false"/>
          <w:color w:val="000000"/>
          <w:sz w:val="28"/>
        </w:rPr>
        <w:t>
      14. Уәкілетті орган құжаттар түскен күннен бастап 10 күн ішінде қолданыстағы заңнамаларға сәйкес жергілікті бюджетте осы мақсатқа қаралған қаржы көлемінде әлеуметтік көмекті тағайындау жөнінде шешім қабылдайды. Әлеуметтік көмекті тағайындаудан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15. Әлеуметтік көмек аудандық ПДПК-ның берген анықтамасында көрсетілгендей, құқық пайда болған кезден бастап, тоқсан сайын бір жылға тағайындалады және тоқсан сайын көрсетілген кезеңге төленеді.</w:t>
      </w:r>
      <w:r>
        <w:br/>
      </w:r>
      <w:r>
        <w:rPr>
          <w:rFonts w:ascii="Times New Roman"/>
          <w:b w:val="false"/>
          <w:i w:val="false"/>
          <w:color w:val="000000"/>
          <w:sz w:val="28"/>
        </w:rPr>
        <w:t>
      16. Әлеуметтік көмек бірінші рет тағайындалған жағдайда, өтініш берген күннен бастап төленеді.</w:t>
      </w:r>
      <w:r>
        <w:br/>
      </w:r>
      <w:r>
        <w:rPr>
          <w:rFonts w:ascii="Times New Roman"/>
          <w:b w:val="false"/>
          <w:i w:val="false"/>
          <w:color w:val="000000"/>
          <w:sz w:val="28"/>
        </w:rPr>
        <w:t>
      17. Әлеуметтік көмекті тағайындау және төлеуді тоқтатуға немесе қайта жаңғыртуға әсер ететін (баланы асырап алу, оның өлімі тағы басқа) жағдайларда, әлеуметтік көмекті тағайындау және төлеу тиісті жағдайлар туындаған айдан кейінгі айдан бастап тоқтатылады немесе қайта жаңартылады.</w:t>
      </w:r>
    </w:p>
    <w:bookmarkStart w:name="z12" w:id="7"/>
    <w:p>
      <w:pPr>
        <w:spacing w:after="0"/>
        <w:ind w:left="0"/>
        <w:jc w:val="left"/>
      </w:pPr>
      <w:r>
        <w:rPr>
          <w:rFonts w:ascii="Times New Roman"/>
          <w:b/>
          <w:i w:val="false"/>
          <w:color w:val="000000"/>
        </w:rPr>
        <w:t xml:space="preserve"> 
4. Әлеуметтік көмекті төлеу тәртібі</w:t>
      </w:r>
    </w:p>
    <w:bookmarkEnd w:id="7"/>
    <w:p>
      <w:pPr>
        <w:spacing w:after="0"/>
        <w:ind w:left="0"/>
        <w:jc w:val="both"/>
      </w:pPr>
      <w:r>
        <w:rPr>
          <w:rFonts w:ascii="Times New Roman"/>
          <w:b w:val="false"/>
          <w:i w:val="false"/>
          <w:color w:val="000000"/>
          <w:sz w:val="28"/>
        </w:rPr>
        <w:t>      18. Әлеуметтік көмек бір тоқсанға төленеді.</w:t>
      </w:r>
      <w:r>
        <w:br/>
      </w:r>
      <w:r>
        <w:rPr>
          <w:rFonts w:ascii="Times New Roman"/>
          <w:b w:val="false"/>
          <w:i w:val="false"/>
          <w:color w:val="000000"/>
          <w:sz w:val="28"/>
        </w:rPr>
        <w:t>
      19. Әлеуметтік көмек тиісті қаржы жылына арналған республикалық бюджет туралы заңда бекітілген айлық есептік көрсеткіш мөлшерінің өзгеруі ескеріле отырып төленеді.</w:t>
      </w:r>
      <w:r>
        <w:br/>
      </w:r>
      <w:r>
        <w:rPr>
          <w:rFonts w:ascii="Times New Roman"/>
          <w:b w:val="false"/>
          <w:i w:val="false"/>
          <w:color w:val="000000"/>
          <w:sz w:val="28"/>
        </w:rPr>
        <w:t>
      20. Әлеуметтік төлемдерге арналған қаржылар әлеуметтік төлемдерді алушылардың жеке шоттарына екінші деңгейдегі банктер арқылы немесе банк операцияларының тиісті түріне Қазақстан Республикасы Ұлттық банкінің лицензиясы бар ұйымдар арқылы аударылады.</w:t>
      </w:r>
      <w:r>
        <w:br/>
      </w:r>
      <w:r>
        <w:rPr>
          <w:rFonts w:ascii="Times New Roman"/>
          <w:b w:val="false"/>
          <w:i w:val="false"/>
          <w:color w:val="000000"/>
          <w:sz w:val="28"/>
        </w:rPr>
        <w:t>
      21. Уәкілетті орган төлемдер жүргізілетін екінші деңгейдегі банктер немесе Қазақстан Республикасы Ұлттық банкінің лицензиясы бар ұйымдарымен бірлесіп, төленген әлеуметтік көмектің салыстыру актісін жасап, есеп беру тоқсаннан кейінгі айдың 15 дейін облыстық жұмыспен қамтуды үйлестіру және әлеуметтік бағдарламалар департаментіне тапсырады.</w:t>
      </w:r>
      <w:r>
        <w:br/>
      </w:r>
      <w:r>
        <w:rPr>
          <w:rFonts w:ascii="Times New Roman"/>
          <w:b w:val="false"/>
          <w:i w:val="false"/>
          <w:color w:val="000000"/>
          <w:sz w:val="28"/>
        </w:rPr>
        <w:t>
      22. Әдейі жалған мәліметтерді ұсыну, әлеуметтік көмек төлеміне әсер ететін жағдайларды жасырып қалу нәтижесінде артық төленген әлеуметтік көмек, алушыдан төмендегі жағдайларда ұсталады.</w:t>
      </w:r>
      <w:r>
        <w:br/>
      </w:r>
      <w:r>
        <w:rPr>
          <w:rFonts w:ascii="Times New Roman"/>
          <w:b w:val="false"/>
          <w:i w:val="false"/>
          <w:color w:val="000000"/>
          <w:sz w:val="28"/>
        </w:rPr>
        <w:t>
      а) уәкілетті органның шешімі негізінде;</w:t>
      </w:r>
      <w:r>
        <w:br/>
      </w:r>
      <w:r>
        <w:rPr>
          <w:rFonts w:ascii="Times New Roman"/>
          <w:b w:val="false"/>
          <w:i w:val="false"/>
          <w:color w:val="000000"/>
          <w:sz w:val="28"/>
        </w:rPr>
        <w:t>
      б) соттың шешімі, анықтамасы, қаулысы негізінде.</w:t>
      </w:r>
      <w:r>
        <w:br/>
      </w:r>
      <w:r>
        <w:rPr>
          <w:rFonts w:ascii="Times New Roman"/>
          <w:b w:val="false"/>
          <w:i w:val="false"/>
          <w:color w:val="000000"/>
          <w:sz w:val="28"/>
        </w:rPr>
        <w:t>
      23. Әлеуметтік көмекті тағайындайтын және төлейтін уәкілетті органның кінәсі бойынша аударылмаған әлеуметтік көмектің сомасы өткен уақыт үшін ешқандай мерзіммен шектеусіз бірден аударылады.</w:t>
      </w:r>
      <w:r>
        <w:br/>
      </w:r>
      <w:r>
        <w:rPr>
          <w:rFonts w:ascii="Times New Roman"/>
          <w:b w:val="false"/>
          <w:i w:val="false"/>
          <w:color w:val="000000"/>
          <w:sz w:val="28"/>
        </w:rPr>
        <w:t>
      24. Әлеуметтік көмекті төлеу бойынша есепті жүргізу және беру тәртібі Қазақстан Республикасының қолданыстағы заңнамаларына сәйкес анықталады.</w:t>
      </w:r>
    </w:p>
    <w:bookmarkStart w:name="z13" w:id="8"/>
    <w:p>
      <w:pPr>
        <w:spacing w:after="0"/>
        <w:ind w:left="0"/>
        <w:jc w:val="both"/>
      </w:pPr>
      <w:r>
        <w:rPr>
          <w:rFonts w:ascii="Times New Roman"/>
          <w:b w:val="false"/>
          <w:i w:val="false"/>
          <w:color w:val="000000"/>
          <w:sz w:val="28"/>
        </w:rPr>
        <w:t>
2010 жылғы 9 наурыздағы</w:t>
      </w:r>
      <w:r>
        <w:br/>
      </w:r>
      <w:r>
        <w:rPr>
          <w:rFonts w:ascii="Times New Roman"/>
          <w:b w:val="false"/>
          <w:i w:val="false"/>
          <w:color w:val="000000"/>
          <w:sz w:val="28"/>
        </w:rPr>
        <w:t>
      N 888 қаулысына 2-қосымша</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Шиелі______________</w:t>
      </w:r>
      <w:r>
        <w:rPr>
          <w:rFonts w:ascii="Times New Roman"/>
          <w:b w:val="false"/>
          <w:i w:val="false"/>
          <w:color w:val="000000"/>
          <w:sz w:val="28"/>
        </w:rPr>
        <w:t>аудандық жұмыспен</w:t>
      </w:r>
    </w:p>
    <w:p>
      <w:pPr>
        <w:spacing w:after="0"/>
        <w:ind w:left="0"/>
        <w:jc w:val="both"/>
      </w:pPr>
      <w:r>
        <w:rPr>
          <w:rFonts w:ascii="Times New Roman"/>
          <w:b w:val="false"/>
          <w:i w:val="false"/>
          <w:color w:val="000000"/>
          <w:sz w:val="28"/>
        </w:rPr>
        <w:t>қамту және әлеуметтік бағдарламалар</w:t>
      </w:r>
      <w:r>
        <w:br/>
      </w:r>
      <w:r>
        <w:rPr>
          <w:rFonts w:ascii="Times New Roman"/>
          <w:b w:val="false"/>
          <w:i w:val="false"/>
          <w:color w:val="000000"/>
          <w:sz w:val="28"/>
        </w:rPr>
        <w:t>
бөлімінің бастығы 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(мекен-жайында тұратын)</w:t>
      </w:r>
      <w:r>
        <w:br/>
      </w: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(тегі, аты, әкесінің аты)</w:t>
      </w:r>
    </w:p>
    <w:p>
      <w:pPr>
        <w:spacing w:after="0"/>
        <w:ind w:left="0"/>
        <w:jc w:val="both"/>
      </w:pPr>
      <w:r>
        <w:rPr>
          <w:rFonts w:ascii="Times New Roman"/>
          <w:b w:val="false"/>
          <w:i w:val="false"/>
          <w:color w:val="000000"/>
          <w:sz w:val="28"/>
        </w:rPr>
        <w:t xml:space="preserve">телефон____________________________ </w:t>
      </w:r>
    </w:p>
    <w:p>
      <w:pPr>
        <w:spacing w:after="0"/>
        <w:ind w:left="0"/>
        <w:jc w:val="both"/>
      </w:pPr>
      <w:r>
        <w:rPr>
          <w:rFonts w:ascii="Times New Roman"/>
          <w:b w:val="false"/>
          <w:i w:val="false"/>
          <w:color w:val="000000"/>
          <w:sz w:val="28"/>
        </w:rPr>
        <w:t>жеке куәлігі________________________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___________________________берілген</w:t>
      </w:r>
    </w:p>
    <w:p>
      <w:pPr>
        <w:spacing w:after="0"/>
        <w:ind w:left="0"/>
        <w:jc w:val="both"/>
      </w:pPr>
      <w:r>
        <w:rPr>
          <w:rFonts w:ascii="Times New Roman"/>
          <w:b w:val="false"/>
          <w:i w:val="false"/>
          <w:color w:val="000000"/>
          <w:sz w:val="28"/>
        </w:rPr>
        <w:t>                              (кім берді)</w:t>
      </w:r>
    </w:p>
    <w:p>
      <w:pPr>
        <w:spacing w:after="0"/>
        <w:ind w:left="0"/>
        <w:jc w:val="both"/>
      </w:pPr>
      <w:r>
        <w:rPr>
          <w:rFonts w:ascii="Times New Roman"/>
          <w:b w:val="false"/>
          <w:i w:val="false"/>
          <w:color w:val="000000"/>
          <w:sz w:val="28"/>
        </w:rPr>
        <w:t>СТН__________________________________</w:t>
      </w:r>
      <w:r>
        <w:br/>
      </w:r>
      <w:r>
        <w:rPr>
          <w:rFonts w:ascii="Times New Roman"/>
          <w:b w:val="false"/>
          <w:i w:val="false"/>
          <w:color w:val="000000"/>
          <w:sz w:val="28"/>
        </w:rPr>
        <w:t>
      ЖӘК__________________________________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Маған мүгедек балам___________________________________________ </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xml:space="preserve">әлеуметтік көмек тағайындап төлеуіңізді және________________________ </w:t>
      </w:r>
    </w:p>
    <w:p>
      <w:pPr>
        <w:spacing w:after="0"/>
        <w:ind w:left="0"/>
        <w:jc w:val="both"/>
      </w:pPr>
      <w:r>
        <w:rPr>
          <w:rFonts w:ascii="Times New Roman"/>
          <w:b w:val="false"/>
          <w:i w:val="false"/>
          <w:color w:val="000000"/>
          <w:sz w:val="28"/>
        </w:rPr>
        <w:t xml:space="preserve">Екінші деңгейдегі банктер арқылы немесе банк операцияларының тиісті түріне Қазақстан Республикасы Ұлттық банкінің лицензиясы бар ұйымдарында ашылған шоттың N _______________________________________ </w:t>
      </w:r>
    </w:p>
    <w:p>
      <w:pPr>
        <w:spacing w:after="0"/>
        <w:ind w:left="0"/>
        <w:jc w:val="both"/>
      </w:pPr>
      <w:r>
        <w:rPr>
          <w:rFonts w:ascii="Times New Roman"/>
          <w:b w:val="false"/>
          <w:i w:val="false"/>
          <w:color w:val="000000"/>
          <w:sz w:val="28"/>
        </w:rPr>
        <w:t>жеке есеп-шотқа аударуыңызды сұраймын.</w:t>
      </w:r>
    </w:p>
    <w:p>
      <w:pPr>
        <w:spacing w:after="0"/>
        <w:ind w:left="0"/>
        <w:jc w:val="both"/>
      </w:pPr>
      <w:r>
        <w:rPr>
          <w:rFonts w:ascii="Times New Roman"/>
          <w:b w:val="false"/>
          <w:i w:val="false"/>
          <w:color w:val="000000"/>
          <w:sz w:val="28"/>
        </w:rPr>
        <w:t>      Өзгерістер туған жағдайда 10 күн ішінде ол туралы хабарлауға міндеттенемін.</w:t>
      </w:r>
    </w:p>
    <w:p>
      <w:pPr>
        <w:spacing w:after="0"/>
        <w:ind w:left="0"/>
        <w:jc w:val="both"/>
      </w:pPr>
      <w:r>
        <w:rPr>
          <w:rFonts w:ascii="Times New Roman"/>
          <w:b w:val="false"/>
          <w:i w:val="false"/>
          <w:color w:val="000000"/>
          <w:sz w:val="28"/>
        </w:rPr>
        <w:t>      Жалған ақпарат пен анық емес (жасанды) құжаттар көрсеткенім үшін жауапты екендігім ескертілді.</w:t>
      </w:r>
    </w:p>
    <w:p>
      <w:pPr>
        <w:spacing w:after="0"/>
        <w:ind w:left="0"/>
        <w:jc w:val="both"/>
      </w:pPr>
      <w:r>
        <w:rPr>
          <w:rFonts w:ascii="Times New Roman"/>
          <w:b w:val="false"/>
          <w:i w:val="false"/>
          <w:color w:val="000000"/>
          <w:sz w:val="28"/>
        </w:rPr>
        <w:t xml:space="preserve">      20___жылғы "___"______________________________________________ </w:t>
      </w:r>
    </w:p>
    <w:p>
      <w:pPr>
        <w:spacing w:after="0"/>
        <w:ind w:left="0"/>
        <w:jc w:val="both"/>
      </w:pPr>
      <w:r>
        <w:rPr>
          <w:rFonts w:ascii="Times New Roman"/>
          <w:b w:val="false"/>
          <w:i w:val="false"/>
          <w:color w:val="000000"/>
          <w:sz w:val="28"/>
        </w:rPr>
        <w:t>                                (өтініш иесінің қолы)</w:t>
      </w:r>
    </w:p>
    <w:p>
      <w:pPr>
        <w:spacing w:after="0"/>
        <w:ind w:left="0"/>
        <w:jc w:val="both"/>
      </w:pPr>
      <w:r>
        <w:rPr>
          <w:rFonts w:ascii="Times New Roman"/>
          <w:b w:val="false"/>
          <w:i w:val="false"/>
          <w:color w:val="000000"/>
          <w:sz w:val="28"/>
        </w:rPr>
        <w:t>      Өтініш қабылданды.</w:t>
      </w:r>
    </w:p>
    <w:p>
      <w:pPr>
        <w:spacing w:after="0"/>
        <w:ind w:left="0"/>
        <w:jc w:val="both"/>
      </w:pPr>
      <w:r>
        <w:rPr>
          <w:rFonts w:ascii="Times New Roman"/>
          <w:b w:val="false"/>
          <w:i w:val="false"/>
          <w:color w:val="000000"/>
          <w:sz w:val="28"/>
        </w:rPr>
        <w:t xml:space="preserve">      20___ жылғы "___"_____________________________________________ </w:t>
      </w:r>
    </w:p>
    <w:p>
      <w:pPr>
        <w:spacing w:after="0"/>
        <w:ind w:left="0"/>
        <w:jc w:val="both"/>
      </w:pPr>
      <w:r>
        <w:rPr>
          <w:rFonts w:ascii="Times New Roman"/>
          <w:b w:val="false"/>
          <w:i w:val="false"/>
          <w:color w:val="000000"/>
          <w:sz w:val="28"/>
        </w:rPr>
        <w:t>                  (Құжаттарды қабылдап алған тұлғаның аты-жөні,қолы)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Азамат_______________________ өтініш_____________________ дана</w:t>
      </w:r>
    </w:p>
    <w:p>
      <w:pPr>
        <w:spacing w:after="0"/>
        <w:ind w:left="0"/>
        <w:jc w:val="both"/>
      </w:pPr>
      <w:r>
        <w:rPr>
          <w:rFonts w:ascii="Times New Roman"/>
          <w:b w:val="false"/>
          <w:i w:val="false"/>
          <w:color w:val="000000"/>
          <w:sz w:val="28"/>
        </w:rPr>
        <w:t>құжаттарымен қоса: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20___жылғы "____"____________________қабылданды.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