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df1f40" w14:textId="fdf1f4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Жалағаш кентіндегі Елтай көшесін қайта атау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Жалағаш ауданы  Жалағаш кенті 2010 жылғы 30 қарашадағы N 22 шешімі. Қызылорда облысының Әділет департаменті Жалағаш ауданының Әділет басқармасында 2010 жылы 22 қарашада N 10-6-170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Республикасындағы жергілікті мемлекеттік басқару және өзін-өзі басқару туралы" Қазақстан Республикасының 2001 жылғы 23 қаңтардағы 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"Қазақстан Республикасының әкімшілік-аумақтық құрылысы туралы" Қазақстан Республикасының 1993 жылғы 8 желтоқсандағы 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кент халқының пікірін және Жалағаш ауданы әкімі жанындағы консультациялық - кеңесші орган комиссия мәжілісінің 2010 жылғы 11 қазандағы N 5 хаттамасын ескере отырып </w:t>
      </w:r>
      <w:r>
        <w:rPr>
          <w:rFonts w:ascii="Times New Roman"/>
          <w:b/>
          <w:i w:val="false"/>
          <w:color w:val="000000"/>
          <w:sz w:val="28"/>
        </w:rPr>
        <w:t>ШЕШЕМІН: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Жалағаш кентіндегі Елтай көшесі К.Рахимовтың атындағы көше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болып қайта аталсын.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Кент әкімінің орынбасары Р.Ержанов осы шешімді іске асыру жөнінде қажетті шаралар қабылдасын.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шешім алғаш рет ресми жарияланғаннан кейін он күн өткен соң қолданысқа енгізілсін.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Кент әкімі:                              Қ. Құлмахан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