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7bbae" w14:textId="8a7bb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2009 жылғы 16 сәуірдегі ХІІІ сессиясының "Шет ауданында тұратын мұқтаж азаматтардың жекелеген санаттарына әлеуметтік көмек көрсету туралы" N 13/172 шешіміне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2010 жылғы 28 қыркүйектегі N 26/274 шешімі. Қарағанды облысы Шет ауданының Әділет басқармасында 2010 жылғы 28 қазанда N 8-17-104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2001 жылғы 23 қаңтардағы және "</w:t>
      </w:r>
      <w:r>
        <w:rPr>
          <w:rFonts w:ascii="Times New Roman"/>
          <w:b w:val="false"/>
          <w:i w:val="false"/>
          <w:color w:val="000000"/>
          <w:sz w:val="28"/>
        </w:rPr>
        <w:t>Агроөнеркәсіптік кешенді және ауылдық аймақтарды дамытуды мемлекеттік реттеу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2005 жылғы 8 шілдедегі Заңдарына, 2008 жылғы 4 желтоқсандағы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Аудандық Мәслихаттың 2009 жылғы 16 сәуірдегі ХІІІ сессиясының "Шет ауданында тұратын мұқтаж азаматтардың жекелеген санаттарына әлеуметтік көмек көрсету туралы" N 13/172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Тізіміне - 2009 жылғы 15 мамырда N 8-17-73 болып тіркелген, аудандық "Шет Шұғыласы" газетінің 2009 жылғы 28 мамырдағы N 23 (10225) санында жарияланған) мынандай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мазмұндағы 7)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"7) Жоғары медициналық білім беретін оқу орындарында, ауданға қажетті медициналық мамандықтар бойынша ақылы негізде оқитын алтыншы және жетінші курс студенттеріне.";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 алғашқы рет ресми жарияланған күнінен бастап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Т. Әбеуов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Р. Мақсұтов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