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d7f8" w14:textId="bd2d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біржолғы талондардың бағаларын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2010 жылғы 26 қаңтардағы N 223 шешімі. Қарағанды облысы Осакаров ауданының Әділет басқармасында 2010 жылғы 03 ақпанда N 8-15-118 тіркелді. Мерзімінің өтуіне байланысты қолданылуы тоқтатылды (Қарағанды облысы Осакаров аудандық мәслихаты аппаратының 2011 жылғы 20 сәуірдегі N 2-35/86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аудандық мәслихаты аппаратының 2011.04.20 N 2-35/86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қызметі ара-тұра сипатта болатын жеке тұлғаларға арналған біржолғы талонның бағасы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қосымша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2010 жылға базарда тауарларды сатумен, жұмыстарды орындаумен және қызмет көрсетумен айналысатын жеке тұлғаларға арналған біржолғы талонның бағасы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қосымша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орындалуына бақылау жасау аудандық мәслихаттың ауданның бюджеттік саясаты мен әлеуметтік – экономикалық дамуы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Қ. Саққұлақов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26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27 сессиясыны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N 223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қызметі ара–тұра сипатта болатын жеке тұлғаларға арналған біржолғы талондардың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7573"/>
        <w:gridCol w:w="4633"/>
      </w:tblGrid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 негізінде кәсіпкерлік қызмет түрлері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көрсеткіштен бір күндік талондардың бір күндік бағасы %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өсірілген тірі гүлдерді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 бау, бау-бақша және саяжай учаскелерінің өнімдерін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(тікпе көшет, көшет)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азықтарын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Сыпырғыштарды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Саңырауқұлақтарды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26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27 сессиясыны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N 223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базарларда тауарларды сатумен, жұмыстарды орындаумен және қызмет көрсетумен айналысатын жеке тұлғаларға арналған біржолғы талондардың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2465"/>
        <w:gridCol w:w="2615"/>
        <w:gridCol w:w="2702"/>
        <w:gridCol w:w="3395"/>
      </w:tblGrid>
      <w:tr>
        <w:trPr>
          <w:trHeight w:val="12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лемі шаршы метр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көрсеткіштен 1 шаршы метр алымыны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мөлшерлемесіні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лемі %</w:t>
            </w:r>
          </w:p>
        </w:tc>
      </w:tr>
      <w:tr>
        <w:trPr>
          <w:trHeight w:val="12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базарлары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реден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олдан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