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24d3" w14:textId="dab2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25 ақпандағы "2010 жылы ақылы қоғамдық жұмыстарды ұйымдастыру туралы" N 04/04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2010 жылғы 26 қарашадағы N 25/01 қаулысы. Қарағанды облысы Нұра ауданының Әділет басқармасында 2010 жылғы 8 желтоқсанда N 8-14-132 тіркелді. Күші жойылды - Қарағанды облысы Нұра ауданы әкімдігінің 2010 жылғы 20 желтоқсандағы N 27/03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ауданы әкімдігінің 2010.12.20 N 27/03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қосымша қаражаттың бөлінуіне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 әкімдігінің 2010 жылғы 25 ақпандағы "2010 жылы ақылы қоғамдық жұмыстарды ұйымдастыру туралы" N 04/04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8-14-114 болып тіркелген, 2010 жылғы 20 наурыздағы N 12 аудандық "Нұра"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26.11.2010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Күлмагамбетов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26.11.2010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қылмыстық–атқару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26.11.2010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қарашадағы N 25/01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қаулысының қосымшасы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ақпандағы N 04/04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қаулысының қосымшасы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қоғамдық жұмыстарды ұйымдастыратын Нұра ауданының кәсіпорындарының, ұйымдарының, мекемелерінің тізбесі, жұмыс түрлері мен көлемдері: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421"/>
        <w:gridCol w:w="2584"/>
        <w:gridCol w:w="2482"/>
        <w:gridCol w:w="1625"/>
        <w:gridCol w:w="1890"/>
        <w:gridCol w:w="1788"/>
        <w:gridCol w:w="1667"/>
      </w:tblGrid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көлемі (теңге)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</w:t>
            </w:r>
          </w:p>
        </w:tc>
      </w:tr>
      <w:tr>
        <w:trPr>
          <w:trHeight w:val="25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ауданы бойынша салық басқармасы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41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және аймақтық қоғамдық компанияларды (жұртшылықтың ой-пікірін сұрастыру және санаққа қатысуды) өткізуге көмектесу;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2730864</w:t>
            </w:r>
          </w:p>
        </w:tc>
      </w:tr>
      <w:tr>
        <w:trPr>
          <w:trHeight w:val="30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 және т.б.);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елеулі және мерейлі даталарды атап өтуге арналған мерекелерді өткізуге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алаңдарын қайта құру;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сот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5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</w:tr>
      <w:tr>
        <w:trPr>
          <w:trHeight w:val="18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 тұрғындарды әр аула бойынша аралау.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269136</w:t>
            </w:r>
          </w:p>
        </w:tc>
      </w:tr>
      <w:tr>
        <w:trPr>
          <w:trHeight w:val="27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5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әділет басқармасы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жұмысы мен құжаттарды тігуге көмектесу;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7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мейір-бике;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2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48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74760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02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3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7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аулылы әкімінің аппараты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