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d3650" w14:textId="4ed36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Нұра аудандық мәслихаттың 2009 жылғы 22 желтоқсандағы 22 сессиясының "2010-2012 жылдарға арналған аудандық бюджет туралы" N 231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Нұра аудандық мәслихатының 24 сессиясының 2010 жылғы 19 ақпанда N 248 шешімі. Қарағанды облысы Нұра ауданының Әділет басқармасында 2010 жылғы 10 наурызда N 8-14-115 тіркелді. Күші жойылды - Қарағанды облысы Нұра аудандық мәслихат аппаратының 2011 жылғы 06 сәуірдегі N 40 хатымен</w:t>
      </w:r>
    </w:p>
    <w:p>
      <w:pPr>
        <w:spacing w:after="0"/>
        <w:ind w:left="0"/>
        <w:jc w:val="both"/>
      </w:pPr>
      <w:r>
        <w:rPr>
          <w:rFonts w:ascii="Times New Roman"/>
          <w:b w:val="false"/>
          <w:i/>
          <w:color w:val="800000"/>
          <w:sz w:val="28"/>
        </w:rPr>
        <w:t>      Ескерту. Күші жойылды - Қарағанды облысы Нұра аудандық мәслихат аппаратының 2011.04.06 N 40 хатымен.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экономика және бюджеттік жоспарлау министрінің 2010 жылғы 19 қаңтардағы N 8 "Қазақстан Республикасының Бірыңғай бюджеттік сыныптамасының кейбір мәселелері" Қазақстан Республикасы Экономика және бюджеттік жоспарлау министрінің міндетін атқарушысының 2008 жылғы 22 желтоқсандағы N 265 бұйрығына өзгерістер мен толықтырулар енгізу туралы" </w:t>
      </w:r>
      <w:r>
        <w:rPr>
          <w:rFonts w:ascii="Times New Roman"/>
          <w:b w:val="false"/>
          <w:i w:val="false"/>
          <w:color w:val="000000"/>
          <w:sz w:val="28"/>
        </w:rPr>
        <w:t xml:space="preserve">Бұйрығына </w:t>
      </w:r>
      <w:r>
        <w:rPr>
          <w:rFonts w:ascii="Times New Roman"/>
          <w:b w:val="false"/>
          <w:i w:val="false"/>
          <w:color w:val="000000"/>
          <w:sz w:val="28"/>
        </w:rPr>
        <w:t xml:space="preserve">сәйкес аудандық мәслихат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Нұра аудандық мәслихатының 2009 жылғы 22 желтоқсандағы 22 сессиясының "2010-2012 жылдарға арналған аудандық бюджет туралы" N 231 </w:t>
      </w:r>
      <w:r>
        <w:rPr>
          <w:rFonts w:ascii="Times New Roman"/>
          <w:b w:val="false"/>
          <w:i w:val="false"/>
          <w:color w:val="000000"/>
          <w:sz w:val="28"/>
        </w:rPr>
        <w:t xml:space="preserve">шешіміне </w:t>
      </w:r>
      <w:r>
        <w:rPr>
          <w:rFonts w:ascii="Times New Roman"/>
          <w:b w:val="false"/>
          <w:i w:val="false"/>
          <w:color w:val="000000"/>
          <w:sz w:val="28"/>
        </w:rPr>
        <w:t>(нормативтік – құқықтық актілердің мемлекеттік тіркеу Тізіміне N 8-14-108 болып тіркелген, "Нұра" газетінің 2009 жылғы 26 желтоқсандағы N 53 (5136) санында жарияланған ) төмендегідей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жоғарыда көрсетілген </w:t>
      </w:r>
      <w:r>
        <w:rPr>
          <w:rFonts w:ascii="Times New Roman"/>
          <w:b w:val="false"/>
          <w:i w:val="false"/>
          <w:color w:val="000000"/>
          <w:sz w:val="28"/>
        </w:rPr>
        <w:t xml:space="preserve">шешімнің </w:t>
      </w:r>
      <w:r>
        <w:rPr>
          <w:rFonts w:ascii="Times New Roman"/>
          <w:b w:val="false"/>
          <w:i w:val="false"/>
          <w:color w:val="000000"/>
          <w:sz w:val="28"/>
        </w:rPr>
        <w:t>N 1</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 xml:space="preserve">30 қосымшалары </w:t>
      </w:r>
      <w:r>
        <w:rPr>
          <w:rFonts w:ascii="Times New Roman"/>
          <w:b w:val="false"/>
          <w:i w:val="false"/>
          <w:color w:val="000000"/>
          <w:sz w:val="28"/>
        </w:rPr>
        <w:t xml:space="preserve">осы шешімнің </w:t>
      </w:r>
      <w:r>
        <w:rPr>
          <w:rFonts w:ascii="Times New Roman"/>
          <w:b w:val="false"/>
          <w:i w:val="false"/>
          <w:color w:val="000000"/>
          <w:sz w:val="28"/>
        </w:rPr>
        <w:t>N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 қосымшаларына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Осы шешім 2010 жылдың 1 қаңтарынан бастап қолданысқа енгізіледі.</w:t>
      </w:r>
    </w:p>
    <w:p>
      <w:pPr>
        <w:spacing w:after="0"/>
        <w:ind w:left="0"/>
        <w:jc w:val="both"/>
      </w:pPr>
      <w:r>
        <w:rPr>
          <w:rFonts w:ascii="Times New Roman"/>
          <w:b w:val="false"/>
          <w:i/>
          <w:color w:val="000000"/>
          <w:sz w:val="28"/>
        </w:rPr>
        <w:t>      Сессия төрағасы                            Э. Таттыбаев</w:t>
      </w:r>
    </w:p>
    <w:p>
      <w:pPr>
        <w:spacing w:after="0"/>
        <w:ind w:left="0"/>
        <w:jc w:val="both"/>
      </w:pPr>
      <w:r>
        <w:rPr>
          <w:rFonts w:ascii="Times New Roman"/>
          <w:b w:val="false"/>
          <w:i/>
          <w:color w:val="000000"/>
          <w:sz w:val="28"/>
        </w:rPr>
        <w:t>      Аудандық мәслихаттың хатшысы               Е. Тұранов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Нұра ауданының экономика және</w:t>
      </w:r>
      <w:r>
        <w:br/>
      </w:r>
      <w:r>
        <w:rPr>
          <w:rFonts w:ascii="Times New Roman"/>
          <w:b w:val="false"/>
          <w:i w:val="false"/>
          <w:color w:val="000000"/>
          <w:sz w:val="28"/>
        </w:rPr>
        <w:t>
</w:t>
      </w:r>
      <w:r>
        <w:rPr>
          <w:rFonts w:ascii="Times New Roman"/>
          <w:b w:val="false"/>
          <w:i/>
          <w:color w:val="000000"/>
          <w:sz w:val="28"/>
        </w:rPr>
        <w:t>      бюджеттік жоспарлау бөлімінің бастығы</w:t>
      </w:r>
      <w:r>
        <w:br/>
      </w:r>
      <w:r>
        <w:rPr>
          <w:rFonts w:ascii="Times New Roman"/>
          <w:b w:val="false"/>
          <w:i w:val="false"/>
          <w:color w:val="000000"/>
          <w:sz w:val="28"/>
        </w:rPr>
        <w:t>
</w:t>
      </w:r>
      <w:r>
        <w:rPr>
          <w:rFonts w:ascii="Times New Roman"/>
          <w:b w:val="false"/>
          <w:i/>
          <w:color w:val="000000"/>
          <w:sz w:val="28"/>
        </w:rPr>
        <w:t>      М.С. Мухамеджанова</w:t>
      </w:r>
      <w:r>
        <w:br/>
      </w:r>
      <w:r>
        <w:rPr>
          <w:rFonts w:ascii="Times New Roman"/>
          <w:b w:val="false"/>
          <w:i w:val="false"/>
          <w:color w:val="000000"/>
          <w:sz w:val="28"/>
        </w:rPr>
        <w:t>
</w:t>
      </w:r>
      <w:r>
        <w:rPr>
          <w:rFonts w:ascii="Times New Roman"/>
          <w:b w:val="false"/>
          <w:i/>
          <w:color w:val="000000"/>
          <w:sz w:val="28"/>
        </w:rPr>
        <w:t>      23 ақпан 2010 жыл</w:t>
      </w:r>
    </w:p>
    <w:p>
      <w:pPr>
        <w:spacing w:after="0"/>
        <w:ind w:left="0"/>
        <w:jc w:val="both"/>
      </w:pPr>
      <w:r>
        <w:rPr>
          <w:rFonts w:ascii="Times New Roman"/>
          <w:b w:val="false"/>
          <w:i w:val="false"/>
          <w:color w:val="000000"/>
          <w:sz w:val="28"/>
        </w:rPr>
        <w:t>
</w:t>
      </w:r>
      <w:r>
        <w:rPr>
          <w:rFonts w:ascii="Times New Roman"/>
          <w:b w:val="false"/>
          <w:i w:val="false"/>
          <w:color w:val="000000"/>
          <w:sz w:val="28"/>
        </w:rPr>
        <w:t>
Нұра аудандық мәслихаттың</w:t>
      </w:r>
      <w:r>
        <w:br/>
      </w:r>
      <w:r>
        <w:rPr>
          <w:rFonts w:ascii="Times New Roman"/>
          <w:b w:val="false"/>
          <w:i w:val="false"/>
          <w:color w:val="000000"/>
          <w:sz w:val="28"/>
        </w:rPr>
        <w:t>
2010 жылғы 19 ақпандағы</w:t>
      </w:r>
      <w:r>
        <w:br/>
      </w:r>
      <w:r>
        <w:rPr>
          <w:rFonts w:ascii="Times New Roman"/>
          <w:b w:val="false"/>
          <w:i w:val="false"/>
          <w:color w:val="000000"/>
          <w:sz w:val="28"/>
        </w:rPr>
        <w:t>
24 сессиясының N 248 шешіміне</w:t>
      </w:r>
      <w:r>
        <w:br/>
      </w:r>
      <w:r>
        <w:rPr>
          <w:rFonts w:ascii="Times New Roman"/>
          <w:b w:val="false"/>
          <w:i w:val="false"/>
          <w:color w:val="000000"/>
          <w:sz w:val="28"/>
        </w:rPr>
        <w:t>
1 қосымшасы</w:t>
      </w:r>
    </w:p>
    <w:p>
      <w:pPr>
        <w:spacing w:after="0"/>
        <w:ind w:left="0"/>
        <w:jc w:val="both"/>
      </w:pPr>
      <w:r>
        <w:rPr>
          <w:rFonts w:ascii="Times New Roman"/>
          <w:b w:val="false"/>
          <w:i w:val="false"/>
          <w:color w:val="000000"/>
          <w:sz w:val="28"/>
        </w:rPr>
        <w:t>Нұра аудандық мәслихаттың</w:t>
      </w:r>
      <w:r>
        <w:br/>
      </w:r>
      <w:r>
        <w:rPr>
          <w:rFonts w:ascii="Times New Roman"/>
          <w:b w:val="false"/>
          <w:i w:val="false"/>
          <w:color w:val="000000"/>
          <w:sz w:val="28"/>
        </w:rPr>
        <w:t>
2009 жылғы 22 желтоқсандағы</w:t>
      </w:r>
      <w:r>
        <w:br/>
      </w:r>
      <w:r>
        <w:rPr>
          <w:rFonts w:ascii="Times New Roman"/>
          <w:b w:val="false"/>
          <w:i w:val="false"/>
          <w:color w:val="000000"/>
          <w:sz w:val="28"/>
        </w:rPr>
        <w:t>
22 сессиясының N 231 шешіміне</w:t>
      </w:r>
      <w:r>
        <w:br/>
      </w:r>
      <w:r>
        <w:rPr>
          <w:rFonts w:ascii="Times New Roman"/>
          <w:b w:val="false"/>
          <w:i w:val="false"/>
          <w:color w:val="000000"/>
          <w:sz w:val="28"/>
        </w:rPr>
        <w:t>
1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2010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4"/>
        <w:gridCol w:w="666"/>
        <w:gridCol w:w="687"/>
        <w:gridCol w:w="792"/>
        <w:gridCol w:w="9364"/>
        <w:gridCol w:w="1847"/>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Санаты</w:t>
            </w:r>
          </w:p>
        </w:tc>
        <w:tc>
          <w:tcPr>
            <w:tcW w:w="1847"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315" w:hRule="atLeast"/>
        </w:trPr>
        <w:tc>
          <w:tcPr>
            <w:tcW w:w="6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6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6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315" w:hRule="atLeast"/>
        </w:trPr>
        <w:tc>
          <w:tcPr>
            <w:tcW w:w="6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6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 Кірістер</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2066321</w:t>
            </w:r>
          </w:p>
        </w:tc>
      </w:tr>
      <w:tr>
        <w:trPr>
          <w:trHeight w:val="315" w:hRule="atLeast"/>
        </w:trPr>
        <w:tc>
          <w:tcPr>
            <w:tcW w:w="6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түсімдер</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252794</w:t>
            </w:r>
          </w:p>
        </w:tc>
      </w:tr>
      <w:tr>
        <w:trPr>
          <w:trHeight w:val="270" w:hRule="atLeast"/>
        </w:trPr>
        <w:tc>
          <w:tcPr>
            <w:tcW w:w="6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Табыс салығы</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62245</w:t>
            </w:r>
          </w:p>
        </w:tc>
      </w:tr>
      <w:tr>
        <w:trPr>
          <w:trHeight w:val="450" w:hRule="atLeast"/>
        </w:trPr>
        <w:tc>
          <w:tcPr>
            <w:tcW w:w="6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табыс салығы</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62245</w:t>
            </w:r>
          </w:p>
        </w:tc>
      </w:tr>
      <w:tr>
        <w:trPr>
          <w:trHeight w:val="585" w:hRule="atLeast"/>
        </w:trPr>
        <w:tc>
          <w:tcPr>
            <w:tcW w:w="6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3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52520</w:t>
            </w:r>
          </w:p>
        </w:tc>
      </w:tr>
      <w:tr>
        <w:trPr>
          <w:trHeight w:val="600" w:hRule="atLeast"/>
        </w:trPr>
        <w:tc>
          <w:tcPr>
            <w:tcW w:w="6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93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7975</w:t>
            </w:r>
          </w:p>
        </w:tc>
      </w:tr>
      <w:tr>
        <w:trPr>
          <w:trHeight w:val="585" w:hRule="atLeast"/>
        </w:trPr>
        <w:tc>
          <w:tcPr>
            <w:tcW w:w="6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93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1750</w:t>
            </w:r>
          </w:p>
        </w:tc>
      </w:tr>
      <w:tr>
        <w:trPr>
          <w:trHeight w:val="315" w:hRule="atLeast"/>
        </w:trPr>
        <w:tc>
          <w:tcPr>
            <w:tcW w:w="6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салық</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100929</w:t>
            </w:r>
          </w:p>
        </w:tc>
      </w:tr>
      <w:tr>
        <w:trPr>
          <w:trHeight w:val="315" w:hRule="atLeast"/>
        </w:trPr>
        <w:tc>
          <w:tcPr>
            <w:tcW w:w="6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салық</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100929</w:t>
            </w:r>
          </w:p>
        </w:tc>
      </w:tr>
      <w:tr>
        <w:trPr>
          <w:trHeight w:val="315" w:hRule="atLeast"/>
        </w:trPr>
        <w:tc>
          <w:tcPr>
            <w:tcW w:w="6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3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салық</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100929</w:t>
            </w:r>
          </w:p>
        </w:tc>
      </w:tr>
      <w:tr>
        <w:trPr>
          <w:trHeight w:val="315" w:hRule="atLeast"/>
        </w:trPr>
        <w:tc>
          <w:tcPr>
            <w:tcW w:w="6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Меншiкке салынатын салықтар</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77245</w:t>
            </w:r>
          </w:p>
        </w:tc>
      </w:tr>
      <w:tr>
        <w:trPr>
          <w:trHeight w:val="315" w:hRule="atLeast"/>
        </w:trPr>
        <w:tc>
          <w:tcPr>
            <w:tcW w:w="6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Мүлiкке салынатын салықтар</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58810</w:t>
            </w:r>
          </w:p>
        </w:tc>
      </w:tr>
      <w:tr>
        <w:trPr>
          <w:trHeight w:val="570" w:hRule="atLeast"/>
        </w:trPr>
        <w:tc>
          <w:tcPr>
            <w:tcW w:w="6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3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57730</w:t>
            </w:r>
          </w:p>
        </w:tc>
      </w:tr>
      <w:tr>
        <w:trPr>
          <w:trHeight w:val="315" w:hRule="atLeast"/>
        </w:trPr>
        <w:tc>
          <w:tcPr>
            <w:tcW w:w="6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93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тұлғалардың мүлкiне салынатын салық</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1080</w:t>
            </w:r>
          </w:p>
        </w:tc>
      </w:tr>
      <w:tr>
        <w:trPr>
          <w:trHeight w:val="315" w:hRule="atLeast"/>
        </w:trPr>
        <w:tc>
          <w:tcPr>
            <w:tcW w:w="6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салығы</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2926</w:t>
            </w:r>
          </w:p>
        </w:tc>
      </w:tr>
      <w:tr>
        <w:trPr>
          <w:trHeight w:val="570" w:hRule="atLeast"/>
        </w:trPr>
        <w:tc>
          <w:tcPr>
            <w:tcW w:w="6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3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 мақсатындағы жерлерге жеке тұлғалардан алынатын жер салығы</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r>
        <w:trPr>
          <w:trHeight w:val="615" w:hRule="atLeast"/>
        </w:trPr>
        <w:tc>
          <w:tcPr>
            <w:tcW w:w="6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93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1750</w:t>
            </w:r>
          </w:p>
        </w:tc>
      </w:tr>
      <w:tr>
        <w:trPr>
          <w:trHeight w:val="930" w:hRule="atLeast"/>
        </w:trPr>
        <w:tc>
          <w:tcPr>
            <w:tcW w:w="6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93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231</w:t>
            </w:r>
          </w:p>
        </w:tc>
      </w:tr>
      <w:tr>
        <w:trPr>
          <w:trHeight w:val="915" w:hRule="atLeast"/>
        </w:trPr>
        <w:tc>
          <w:tcPr>
            <w:tcW w:w="6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93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125</w:t>
            </w:r>
          </w:p>
        </w:tc>
      </w:tr>
      <w:tr>
        <w:trPr>
          <w:trHeight w:val="885" w:hRule="atLeast"/>
        </w:trPr>
        <w:tc>
          <w:tcPr>
            <w:tcW w:w="6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93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760</w:t>
            </w:r>
          </w:p>
        </w:tc>
      </w:tr>
      <w:tr>
        <w:trPr>
          <w:trHeight w:val="330" w:hRule="atLeast"/>
        </w:trPr>
        <w:tc>
          <w:tcPr>
            <w:tcW w:w="6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құралдарына салынатын салық</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11609</w:t>
            </w:r>
          </w:p>
        </w:tc>
      </w:tr>
      <w:tr>
        <w:trPr>
          <w:trHeight w:val="330" w:hRule="atLeast"/>
        </w:trPr>
        <w:tc>
          <w:tcPr>
            <w:tcW w:w="6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3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1804</w:t>
            </w:r>
          </w:p>
        </w:tc>
      </w:tr>
      <w:tr>
        <w:trPr>
          <w:trHeight w:val="345" w:hRule="atLeast"/>
        </w:trPr>
        <w:tc>
          <w:tcPr>
            <w:tcW w:w="6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93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9805</w:t>
            </w:r>
          </w:p>
        </w:tc>
      </w:tr>
      <w:tr>
        <w:trPr>
          <w:trHeight w:val="300" w:hRule="atLeast"/>
        </w:trPr>
        <w:tc>
          <w:tcPr>
            <w:tcW w:w="6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Бірыңғай жер салығы</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3900</w:t>
            </w:r>
          </w:p>
        </w:tc>
      </w:tr>
      <w:tr>
        <w:trPr>
          <w:trHeight w:val="300" w:hRule="atLeast"/>
        </w:trPr>
        <w:tc>
          <w:tcPr>
            <w:tcW w:w="6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3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Бірыңғай жер салығы</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3900</w:t>
            </w:r>
          </w:p>
        </w:tc>
      </w:tr>
      <w:tr>
        <w:trPr>
          <w:trHeight w:val="630" w:hRule="atLeast"/>
        </w:trPr>
        <w:tc>
          <w:tcPr>
            <w:tcW w:w="6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10165</w:t>
            </w:r>
          </w:p>
        </w:tc>
      </w:tr>
      <w:tr>
        <w:trPr>
          <w:trHeight w:val="315" w:hRule="atLeast"/>
        </w:trPr>
        <w:tc>
          <w:tcPr>
            <w:tcW w:w="6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Акциздер</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1217</w:t>
            </w:r>
          </w:p>
        </w:tc>
      </w:tr>
      <w:tr>
        <w:trPr>
          <w:trHeight w:val="900" w:hRule="atLeast"/>
        </w:trPr>
        <w:tc>
          <w:tcPr>
            <w:tcW w:w="6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96</w:t>
            </w:r>
          </w:p>
        </w:tc>
        <w:tc>
          <w:tcPr>
            <w:tcW w:w="93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1157</w:t>
            </w:r>
          </w:p>
        </w:tc>
      </w:tr>
      <w:tr>
        <w:trPr>
          <w:trHeight w:val="930" w:hRule="atLeast"/>
        </w:trPr>
        <w:tc>
          <w:tcPr>
            <w:tcW w:w="6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w:t>
            </w:r>
          </w:p>
        </w:tc>
        <w:tc>
          <w:tcPr>
            <w:tcW w:w="93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r>
        <w:trPr>
          <w:trHeight w:val="585" w:hRule="atLeast"/>
        </w:trPr>
        <w:tc>
          <w:tcPr>
            <w:tcW w:w="6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5700</w:t>
            </w:r>
          </w:p>
        </w:tc>
      </w:tr>
      <w:tr>
        <w:trPr>
          <w:trHeight w:val="300" w:hRule="atLeast"/>
        </w:trPr>
        <w:tc>
          <w:tcPr>
            <w:tcW w:w="6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93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учаскелерін пайдаланғаны үшін төлем</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5700</w:t>
            </w:r>
          </w:p>
        </w:tc>
      </w:tr>
      <w:tr>
        <w:trPr>
          <w:trHeight w:val="585" w:hRule="atLeast"/>
        </w:trPr>
        <w:tc>
          <w:tcPr>
            <w:tcW w:w="6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3248</w:t>
            </w:r>
          </w:p>
        </w:tc>
      </w:tr>
      <w:tr>
        <w:trPr>
          <w:trHeight w:val="330" w:hRule="atLeast"/>
        </w:trPr>
        <w:tc>
          <w:tcPr>
            <w:tcW w:w="6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3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254</w:t>
            </w:r>
          </w:p>
        </w:tc>
      </w:tr>
      <w:tr>
        <w:trPr>
          <w:trHeight w:val="600" w:hRule="atLeast"/>
        </w:trPr>
        <w:tc>
          <w:tcPr>
            <w:tcW w:w="6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93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1043</w:t>
            </w:r>
          </w:p>
        </w:tc>
      </w:tr>
      <w:tr>
        <w:trPr>
          <w:trHeight w:val="945" w:hRule="atLeast"/>
        </w:trPr>
        <w:tc>
          <w:tcPr>
            <w:tcW w:w="6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93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77</w:t>
            </w:r>
          </w:p>
        </w:tc>
      </w:tr>
      <w:tr>
        <w:trPr>
          <w:trHeight w:val="960" w:hRule="atLeast"/>
        </w:trPr>
        <w:tc>
          <w:tcPr>
            <w:tcW w:w="6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93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106</w:t>
            </w:r>
          </w:p>
        </w:tc>
      </w:tr>
      <w:tr>
        <w:trPr>
          <w:trHeight w:val="615" w:hRule="atLeast"/>
        </w:trPr>
        <w:tc>
          <w:tcPr>
            <w:tcW w:w="6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w:t>
            </w:r>
          </w:p>
        </w:tc>
        <w:tc>
          <w:tcPr>
            <w:tcW w:w="93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w:t>
            </w:r>
          </w:p>
        </w:tc>
      </w:tr>
      <w:tr>
        <w:trPr>
          <w:trHeight w:val="630" w:hRule="atLeast"/>
        </w:trPr>
        <w:tc>
          <w:tcPr>
            <w:tcW w:w="6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w:t>
            </w:r>
          </w:p>
        </w:tc>
        <w:tc>
          <w:tcPr>
            <w:tcW w:w="93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1713</w:t>
            </w:r>
          </w:p>
        </w:tc>
      </w:tr>
      <w:tr>
        <w:trPr>
          <w:trHeight w:val="1230" w:hRule="atLeast"/>
        </w:trPr>
        <w:tc>
          <w:tcPr>
            <w:tcW w:w="6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2210</w:t>
            </w:r>
          </w:p>
        </w:tc>
      </w:tr>
      <w:tr>
        <w:trPr>
          <w:trHeight w:val="315" w:hRule="atLeast"/>
        </w:trPr>
        <w:tc>
          <w:tcPr>
            <w:tcW w:w="6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баж</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2210</w:t>
            </w:r>
          </w:p>
        </w:tc>
      </w:tr>
      <w:tr>
        <w:trPr>
          <w:trHeight w:val="3510" w:hRule="atLeast"/>
        </w:trPr>
        <w:tc>
          <w:tcPr>
            <w:tcW w:w="6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93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815</w:t>
            </w:r>
          </w:p>
        </w:tc>
      </w:tr>
      <w:tr>
        <w:trPr>
          <w:trHeight w:val="1620" w:hRule="atLeast"/>
        </w:trPr>
        <w:tc>
          <w:tcPr>
            <w:tcW w:w="6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93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971</w:t>
            </w:r>
          </w:p>
        </w:tc>
      </w:tr>
      <w:tr>
        <w:trPr>
          <w:trHeight w:val="1320" w:hRule="atLeast"/>
        </w:trPr>
        <w:tc>
          <w:tcPr>
            <w:tcW w:w="6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93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беретiн құжаттарды ресiмдегенi үшiн, сондай-ақ осы құжаттарға өзгерiстер енгiзгенi үшiн мемлекеттік баж</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r>
      <w:tr>
        <w:trPr>
          <w:trHeight w:val="330" w:hRule="atLeast"/>
        </w:trPr>
        <w:tc>
          <w:tcPr>
            <w:tcW w:w="6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93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Тұрғылықты жерiн тiркегенi үшiн мемлекеттік баж</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252</w:t>
            </w:r>
          </w:p>
        </w:tc>
      </w:tr>
      <w:tr>
        <w:trPr>
          <w:trHeight w:val="2610" w:hRule="atLeast"/>
        </w:trPr>
        <w:tc>
          <w:tcPr>
            <w:tcW w:w="6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93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w:t>
            </w:r>
          </w:p>
        </w:tc>
      </w:tr>
      <w:tr>
        <w:trPr>
          <w:trHeight w:val="1200" w:hRule="atLeast"/>
        </w:trPr>
        <w:tc>
          <w:tcPr>
            <w:tcW w:w="6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93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r>
        <w:trPr>
          <w:trHeight w:val="630" w:hRule="atLeast"/>
        </w:trPr>
        <w:tc>
          <w:tcPr>
            <w:tcW w:w="6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w:t>
            </w:r>
          </w:p>
        </w:tc>
        <w:tc>
          <w:tcPr>
            <w:tcW w:w="93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Тракторшы-машинистің куәлігі берілгені үшін алынатын мемлекеттік баж</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w:t>
            </w:r>
          </w:p>
        </w:tc>
      </w:tr>
      <w:tr>
        <w:trPr>
          <w:trHeight w:val="315" w:hRule="atLeast"/>
        </w:trPr>
        <w:tc>
          <w:tcPr>
            <w:tcW w:w="6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6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емес түсiмдер</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800</w:t>
            </w:r>
          </w:p>
        </w:tc>
      </w:tr>
      <w:tr>
        <w:trPr>
          <w:trHeight w:val="315" w:hRule="atLeast"/>
        </w:trPr>
        <w:tc>
          <w:tcPr>
            <w:tcW w:w="6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меншіктен түсетін кірістер</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313</w:t>
            </w:r>
          </w:p>
        </w:tc>
      </w:tr>
      <w:tr>
        <w:trPr>
          <w:trHeight w:val="375" w:hRule="atLeast"/>
        </w:trPr>
        <w:tc>
          <w:tcPr>
            <w:tcW w:w="6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313</w:t>
            </w:r>
          </w:p>
        </w:tc>
      </w:tr>
      <w:tr>
        <w:trPr>
          <w:trHeight w:val="390" w:hRule="atLeast"/>
        </w:trPr>
        <w:tc>
          <w:tcPr>
            <w:tcW w:w="6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93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313</w:t>
            </w:r>
          </w:p>
        </w:tc>
      </w:tr>
      <w:tr>
        <w:trPr>
          <w:trHeight w:val="945" w:hRule="atLeast"/>
        </w:trPr>
        <w:tc>
          <w:tcPr>
            <w:tcW w:w="6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127</w:t>
            </w:r>
          </w:p>
        </w:tc>
      </w:tr>
      <w:tr>
        <w:trPr>
          <w:trHeight w:val="945" w:hRule="atLeast"/>
        </w:trPr>
        <w:tc>
          <w:tcPr>
            <w:tcW w:w="6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127</w:t>
            </w:r>
          </w:p>
        </w:tc>
      </w:tr>
      <w:tr>
        <w:trPr>
          <w:trHeight w:val="690" w:hRule="atLeast"/>
        </w:trPr>
        <w:tc>
          <w:tcPr>
            <w:tcW w:w="6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93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 көрсететін қызметтерді сатудан түсетін түсімдер</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127</w:t>
            </w:r>
          </w:p>
        </w:tc>
      </w:tr>
      <w:tr>
        <w:trPr>
          <w:trHeight w:val="315" w:hRule="atLeast"/>
        </w:trPr>
        <w:tc>
          <w:tcPr>
            <w:tcW w:w="6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360</w:t>
            </w:r>
          </w:p>
        </w:tc>
      </w:tr>
      <w:tr>
        <w:trPr>
          <w:trHeight w:val="315" w:hRule="atLeast"/>
        </w:trPr>
        <w:tc>
          <w:tcPr>
            <w:tcW w:w="6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360</w:t>
            </w:r>
          </w:p>
        </w:tc>
      </w:tr>
      <w:tr>
        <w:trPr>
          <w:trHeight w:val="630" w:hRule="atLeast"/>
        </w:trPr>
        <w:tc>
          <w:tcPr>
            <w:tcW w:w="6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93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360</w:t>
            </w:r>
          </w:p>
        </w:tc>
      </w:tr>
      <w:tr>
        <w:trPr>
          <w:trHeight w:val="315" w:hRule="atLeast"/>
        </w:trPr>
        <w:tc>
          <w:tcPr>
            <w:tcW w:w="6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6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Негізгі капиталды сатудан түсетін түсімдер</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4129</w:t>
            </w:r>
          </w:p>
        </w:tc>
      </w:tr>
      <w:tr>
        <w:trPr>
          <w:trHeight w:val="315" w:hRule="atLeast"/>
        </w:trPr>
        <w:tc>
          <w:tcPr>
            <w:tcW w:w="6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Жердi және материалдық емес активтердi сату</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4129</w:t>
            </w:r>
          </w:p>
        </w:tc>
      </w:tr>
      <w:tr>
        <w:trPr>
          <w:trHeight w:val="315" w:hRule="atLeast"/>
        </w:trPr>
        <w:tc>
          <w:tcPr>
            <w:tcW w:w="6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Жерді сату</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4129</w:t>
            </w:r>
          </w:p>
        </w:tc>
      </w:tr>
      <w:tr>
        <w:trPr>
          <w:trHeight w:val="330" w:hRule="atLeast"/>
        </w:trPr>
        <w:tc>
          <w:tcPr>
            <w:tcW w:w="6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3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учаскелерін сатудан түсетін түсімдер</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4129</w:t>
            </w:r>
          </w:p>
        </w:tc>
      </w:tr>
      <w:tr>
        <w:trPr>
          <w:trHeight w:val="330" w:hRule="atLeast"/>
        </w:trPr>
        <w:tc>
          <w:tcPr>
            <w:tcW w:w="6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6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Трансферттердің түсімдері</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1808598</w:t>
            </w:r>
          </w:p>
        </w:tc>
      </w:tr>
      <w:tr>
        <w:trPr>
          <w:trHeight w:val="345" w:hRule="atLeast"/>
        </w:trPr>
        <w:tc>
          <w:tcPr>
            <w:tcW w:w="6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1808598</w:t>
            </w:r>
          </w:p>
        </w:tc>
      </w:tr>
      <w:tr>
        <w:trPr>
          <w:trHeight w:val="330" w:hRule="atLeast"/>
        </w:trPr>
        <w:tc>
          <w:tcPr>
            <w:tcW w:w="6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бюджеттен түсетiн трансферттер</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1808598</w:t>
            </w:r>
          </w:p>
        </w:tc>
      </w:tr>
      <w:tr>
        <w:trPr>
          <w:trHeight w:val="345" w:hRule="atLeast"/>
        </w:trPr>
        <w:tc>
          <w:tcPr>
            <w:tcW w:w="6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3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Ағымдағы нысаналы трансферттер</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203029</w:t>
            </w:r>
          </w:p>
        </w:tc>
      </w:tr>
      <w:tr>
        <w:trPr>
          <w:trHeight w:val="330" w:hRule="atLeast"/>
        </w:trPr>
        <w:tc>
          <w:tcPr>
            <w:tcW w:w="6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93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Нысаналы даму трансферттері</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228373</w:t>
            </w:r>
          </w:p>
        </w:tc>
      </w:tr>
      <w:tr>
        <w:trPr>
          <w:trHeight w:val="315" w:hRule="atLeast"/>
        </w:trPr>
        <w:tc>
          <w:tcPr>
            <w:tcW w:w="6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93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Субвенциялар</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1377196</w:t>
            </w:r>
          </w:p>
        </w:tc>
      </w:tr>
      <w:tr>
        <w:trPr>
          <w:trHeight w:val="315" w:hRule="atLeast"/>
        </w:trPr>
        <w:tc>
          <w:tcPr>
            <w:tcW w:w="6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6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Қарыздар түсімі</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16023</w:t>
            </w:r>
          </w:p>
        </w:tc>
      </w:tr>
      <w:tr>
        <w:trPr>
          <w:trHeight w:val="315" w:hRule="atLeast"/>
        </w:trPr>
        <w:tc>
          <w:tcPr>
            <w:tcW w:w="6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ішкі қарыздар</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16023</w:t>
            </w:r>
          </w:p>
        </w:tc>
      </w:tr>
      <w:tr>
        <w:trPr>
          <w:trHeight w:val="315" w:hRule="atLeast"/>
        </w:trPr>
        <w:tc>
          <w:tcPr>
            <w:tcW w:w="6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Қарыз алу келісім - шарттары</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16023</w:t>
            </w:r>
          </w:p>
        </w:tc>
      </w:tr>
      <w:tr>
        <w:trPr>
          <w:trHeight w:val="630" w:hRule="atLeast"/>
        </w:trPr>
        <w:tc>
          <w:tcPr>
            <w:tcW w:w="6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93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16023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8"/>
        <w:gridCol w:w="718"/>
        <w:gridCol w:w="819"/>
        <w:gridCol w:w="839"/>
        <w:gridCol w:w="9140"/>
        <w:gridCol w:w="1746"/>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топ</w:t>
            </w:r>
          </w:p>
        </w:tc>
        <w:tc>
          <w:tcPr>
            <w:tcW w:w="1746"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40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43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54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3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3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II. Шығыстар</w:t>
            </w:r>
          </w:p>
        </w:tc>
        <w:tc>
          <w:tcPr>
            <w:tcW w:w="1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2066321</w:t>
            </w:r>
          </w:p>
        </w:tc>
      </w:tr>
      <w:tr>
        <w:trPr>
          <w:trHeight w:val="39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1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209434</w:t>
            </w:r>
          </w:p>
        </w:tc>
      </w:tr>
      <w:tr>
        <w:trPr>
          <w:trHeight w:val="100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187677</w:t>
            </w:r>
          </w:p>
        </w:tc>
      </w:tr>
      <w:tr>
        <w:trPr>
          <w:trHeight w:val="61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9767</w:t>
            </w:r>
          </w:p>
        </w:tc>
      </w:tr>
      <w:tr>
        <w:trPr>
          <w:trHeight w:val="69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9767</w:t>
            </w:r>
          </w:p>
        </w:tc>
      </w:tr>
      <w:tr>
        <w:trPr>
          <w:trHeight w:val="60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29559</w:t>
            </w:r>
          </w:p>
        </w:tc>
      </w:tr>
      <w:tr>
        <w:trPr>
          <w:trHeight w:val="73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29559</w:t>
            </w:r>
          </w:p>
        </w:tc>
      </w:tr>
      <w:tr>
        <w:trPr>
          <w:trHeight w:val="106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148351</w:t>
            </w:r>
          </w:p>
        </w:tc>
      </w:tr>
      <w:tr>
        <w:trPr>
          <w:trHeight w:val="126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148351</w:t>
            </w:r>
          </w:p>
        </w:tc>
      </w:tr>
      <w:tr>
        <w:trPr>
          <w:trHeight w:val="40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Қаржылық қызмет</w:t>
            </w:r>
          </w:p>
        </w:tc>
        <w:tc>
          <w:tcPr>
            <w:tcW w:w="1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12885</w:t>
            </w:r>
          </w:p>
        </w:tc>
      </w:tr>
      <w:tr>
        <w:trPr>
          <w:trHeight w:val="81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12885</w:t>
            </w:r>
          </w:p>
        </w:tc>
      </w:tr>
      <w:tr>
        <w:trPr>
          <w:trHeight w:val="102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9938</w:t>
            </w:r>
          </w:p>
        </w:tc>
      </w:tr>
      <w:tr>
        <w:trPr>
          <w:trHeight w:val="73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w:t>
            </w:r>
          </w:p>
        </w:tc>
      </w:tr>
      <w:tr>
        <w:trPr>
          <w:trHeight w:val="79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9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2647</w:t>
            </w:r>
          </w:p>
        </w:tc>
      </w:tr>
      <w:tr>
        <w:trPr>
          <w:trHeight w:val="30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Жоспарлау және статистикалық қызмет</w:t>
            </w:r>
          </w:p>
        </w:tc>
        <w:tc>
          <w:tcPr>
            <w:tcW w:w="1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8872</w:t>
            </w:r>
          </w:p>
        </w:tc>
      </w:tr>
      <w:tr>
        <w:trPr>
          <w:trHeight w:val="60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8872</w:t>
            </w:r>
          </w:p>
        </w:tc>
      </w:tr>
      <w:tr>
        <w:trPr>
          <w:trHeight w:val="150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1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8872</w:t>
            </w:r>
          </w:p>
        </w:tc>
      </w:tr>
      <w:tr>
        <w:trPr>
          <w:trHeight w:val="30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Қорғаныс</w:t>
            </w:r>
          </w:p>
        </w:tc>
        <w:tc>
          <w:tcPr>
            <w:tcW w:w="1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1089</w:t>
            </w:r>
          </w:p>
        </w:tc>
      </w:tr>
      <w:tr>
        <w:trPr>
          <w:trHeight w:val="30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Әскери мұқтаждар</w:t>
            </w:r>
          </w:p>
        </w:tc>
        <w:tc>
          <w:tcPr>
            <w:tcW w:w="1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1089</w:t>
            </w:r>
          </w:p>
        </w:tc>
      </w:tr>
      <w:tr>
        <w:trPr>
          <w:trHeight w:val="60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1089</w:t>
            </w:r>
          </w:p>
        </w:tc>
      </w:tr>
      <w:tr>
        <w:trPr>
          <w:trHeight w:val="64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9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1089</w:t>
            </w:r>
          </w:p>
        </w:tc>
      </w:tr>
      <w:tr>
        <w:trPr>
          <w:trHeight w:val="30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c>
          <w:tcPr>
            <w:tcW w:w="1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1124337</w:t>
            </w:r>
          </w:p>
        </w:tc>
      </w:tr>
      <w:tr>
        <w:trPr>
          <w:trHeight w:val="30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дейiнгi тәрбие және оқыту</w:t>
            </w:r>
          </w:p>
        </w:tc>
        <w:tc>
          <w:tcPr>
            <w:tcW w:w="1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14858</w:t>
            </w:r>
          </w:p>
        </w:tc>
      </w:tr>
      <w:tr>
        <w:trPr>
          <w:trHeight w:val="76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14858</w:t>
            </w:r>
          </w:p>
        </w:tc>
      </w:tr>
      <w:tr>
        <w:trPr>
          <w:trHeight w:val="60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14858</w:t>
            </w:r>
          </w:p>
        </w:tc>
      </w:tr>
      <w:tr>
        <w:trPr>
          <w:trHeight w:val="64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1073518</w:t>
            </w:r>
          </w:p>
        </w:tc>
      </w:tr>
      <w:tr>
        <w:trPr>
          <w:trHeight w:val="112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2545</w:t>
            </w:r>
          </w:p>
        </w:tc>
      </w:tr>
      <w:tr>
        <w:trPr>
          <w:trHeight w:val="106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9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2545</w:t>
            </w:r>
          </w:p>
        </w:tc>
      </w:tr>
      <w:tr>
        <w:trPr>
          <w:trHeight w:val="60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1070973</w:t>
            </w:r>
          </w:p>
        </w:tc>
      </w:tr>
      <w:tr>
        <w:trPr>
          <w:trHeight w:val="30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9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білім беру</w:t>
            </w:r>
          </w:p>
        </w:tc>
        <w:tc>
          <w:tcPr>
            <w:tcW w:w="1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1061015</w:t>
            </w:r>
          </w:p>
        </w:tc>
      </w:tr>
      <w:tr>
        <w:trPr>
          <w:trHeight w:val="30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9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Балалар мен жеткіншектерге қосымша білім беру</w:t>
            </w:r>
          </w:p>
        </w:tc>
        <w:tc>
          <w:tcPr>
            <w:tcW w:w="1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9958</w:t>
            </w:r>
          </w:p>
        </w:tc>
      </w:tr>
      <w:tr>
        <w:trPr>
          <w:trHeight w:val="30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 саласындағы өзге де қызметтер</w:t>
            </w:r>
          </w:p>
        </w:tc>
        <w:tc>
          <w:tcPr>
            <w:tcW w:w="1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35961</w:t>
            </w:r>
          </w:p>
        </w:tc>
      </w:tr>
      <w:tr>
        <w:trPr>
          <w:trHeight w:val="63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35961</w:t>
            </w:r>
          </w:p>
        </w:tc>
      </w:tr>
      <w:tr>
        <w:trPr>
          <w:trHeight w:val="103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9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4000</w:t>
            </w:r>
          </w:p>
        </w:tc>
      </w:tr>
      <w:tr>
        <w:trPr>
          <w:trHeight w:val="108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9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1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31961</w:t>
            </w:r>
          </w:p>
        </w:tc>
      </w:tr>
      <w:tr>
        <w:trPr>
          <w:trHeight w:val="30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83938</w:t>
            </w:r>
          </w:p>
        </w:tc>
      </w:tr>
      <w:tr>
        <w:trPr>
          <w:trHeight w:val="30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w:t>
            </w:r>
          </w:p>
        </w:tc>
        <w:tc>
          <w:tcPr>
            <w:tcW w:w="1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72736</w:t>
            </w:r>
          </w:p>
        </w:tc>
      </w:tr>
      <w:tr>
        <w:trPr>
          <w:trHeight w:val="97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72736</w:t>
            </w:r>
          </w:p>
        </w:tc>
      </w:tr>
      <w:tr>
        <w:trPr>
          <w:trHeight w:val="37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9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Еңбекпен қамту бағдарламасы</w:t>
            </w:r>
          </w:p>
        </w:tc>
        <w:tc>
          <w:tcPr>
            <w:tcW w:w="1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12570</w:t>
            </w:r>
          </w:p>
        </w:tc>
      </w:tr>
      <w:tr>
        <w:trPr>
          <w:trHeight w:val="66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9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2820</w:t>
            </w:r>
          </w:p>
        </w:tc>
      </w:tr>
      <w:tr>
        <w:trPr>
          <w:trHeight w:val="42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9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атаулы әлеуметтік көмек</w:t>
            </w:r>
          </w:p>
        </w:tc>
        <w:tc>
          <w:tcPr>
            <w:tcW w:w="1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6977</w:t>
            </w:r>
          </w:p>
        </w:tc>
      </w:tr>
      <w:tr>
        <w:trPr>
          <w:trHeight w:val="43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9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көмегі</w:t>
            </w:r>
          </w:p>
        </w:tc>
        <w:tc>
          <w:tcPr>
            <w:tcW w:w="1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7906</w:t>
            </w:r>
          </w:p>
        </w:tc>
      </w:tr>
      <w:tr>
        <w:trPr>
          <w:trHeight w:val="70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9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3240</w:t>
            </w:r>
          </w:p>
        </w:tc>
      </w:tr>
      <w:tr>
        <w:trPr>
          <w:trHeight w:val="63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9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312</w:t>
            </w:r>
          </w:p>
        </w:tc>
      </w:tr>
      <w:tr>
        <w:trPr>
          <w:trHeight w:val="37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9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12061</w:t>
            </w:r>
          </w:p>
        </w:tc>
      </w:tr>
      <w:tr>
        <w:trPr>
          <w:trHeight w:val="42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9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 жасқа дейін балаларға мемлекеттік жәрдемақылар</w:t>
            </w:r>
          </w:p>
        </w:tc>
        <w:tc>
          <w:tcPr>
            <w:tcW w:w="1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15130</w:t>
            </w:r>
          </w:p>
        </w:tc>
      </w:tr>
      <w:tr>
        <w:trPr>
          <w:trHeight w:val="126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017</w:t>
            </w:r>
          </w:p>
        </w:tc>
        <w:tc>
          <w:tcPr>
            <w:tcW w:w="9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5400</w:t>
            </w:r>
          </w:p>
        </w:tc>
      </w:tr>
      <w:tr>
        <w:trPr>
          <w:trHeight w:val="87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9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мүгедектерінің жол жүруін қамтамасыз ету</w:t>
            </w:r>
          </w:p>
        </w:tc>
        <w:tc>
          <w:tcPr>
            <w:tcW w:w="1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315</w:t>
            </w:r>
          </w:p>
        </w:tc>
      </w:tr>
      <w:tr>
        <w:trPr>
          <w:trHeight w:val="94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020</w:t>
            </w:r>
          </w:p>
        </w:tc>
        <w:tc>
          <w:tcPr>
            <w:tcW w:w="9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мүгедектеріне біржолғы материалдық көмекті төлеу</w:t>
            </w:r>
          </w:p>
        </w:tc>
        <w:tc>
          <w:tcPr>
            <w:tcW w:w="1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6005</w:t>
            </w:r>
          </w:p>
        </w:tc>
      </w:tr>
      <w:tr>
        <w:trPr>
          <w:trHeight w:val="78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9</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11202</w:t>
            </w:r>
          </w:p>
        </w:tc>
      </w:tr>
      <w:tr>
        <w:trPr>
          <w:trHeight w:val="87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11202</w:t>
            </w:r>
          </w:p>
        </w:tc>
      </w:tr>
      <w:tr>
        <w:trPr>
          <w:trHeight w:val="157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w:t>
            </w:r>
          </w:p>
        </w:tc>
        <w:tc>
          <w:tcPr>
            <w:tcW w:w="1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10447</w:t>
            </w:r>
          </w:p>
        </w:tc>
      </w:tr>
      <w:tr>
        <w:trPr>
          <w:trHeight w:val="55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9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755</w:t>
            </w:r>
          </w:p>
        </w:tc>
      </w:tr>
      <w:tr>
        <w:trPr>
          <w:trHeight w:val="37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247249</w:t>
            </w:r>
          </w:p>
        </w:tc>
      </w:tr>
      <w:tr>
        <w:trPr>
          <w:trHeight w:val="34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шаруашылығы</w:t>
            </w:r>
          </w:p>
        </w:tc>
        <w:tc>
          <w:tcPr>
            <w:tcW w:w="1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47282</w:t>
            </w:r>
          </w:p>
        </w:tc>
      </w:tr>
      <w:tr>
        <w:trPr>
          <w:trHeight w:val="73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472</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47282</w:t>
            </w:r>
          </w:p>
        </w:tc>
      </w:tr>
      <w:tr>
        <w:trPr>
          <w:trHeight w:val="72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43282</w:t>
            </w:r>
          </w:p>
        </w:tc>
      </w:tr>
      <w:tr>
        <w:trPr>
          <w:trHeight w:val="69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9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1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4000</w:t>
            </w:r>
          </w:p>
        </w:tc>
      </w:tr>
      <w:tr>
        <w:trPr>
          <w:trHeight w:val="43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w:t>
            </w:r>
          </w:p>
        </w:tc>
        <w:tc>
          <w:tcPr>
            <w:tcW w:w="1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183247</w:t>
            </w:r>
          </w:p>
        </w:tc>
      </w:tr>
      <w:tr>
        <w:trPr>
          <w:trHeight w:val="91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2156</w:t>
            </w:r>
          </w:p>
        </w:tc>
      </w:tr>
      <w:tr>
        <w:trPr>
          <w:trHeight w:val="70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9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2156</w:t>
            </w:r>
          </w:p>
        </w:tc>
      </w:tr>
      <w:tr>
        <w:trPr>
          <w:trHeight w:val="76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472</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181091</w:t>
            </w:r>
          </w:p>
        </w:tc>
      </w:tr>
      <w:tr>
        <w:trPr>
          <w:trHeight w:val="37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9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Сумен жабдықтау жүйесін дамыту</w:t>
            </w:r>
          </w:p>
        </w:tc>
        <w:tc>
          <w:tcPr>
            <w:tcW w:w="1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181091</w:t>
            </w:r>
          </w:p>
        </w:tc>
      </w:tr>
      <w:tr>
        <w:trPr>
          <w:trHeight w:val="40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1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16720</w:t>
            </w:r>
          </w:p>
        </w:tc>
      </w:tr>
      <w:tr>
        <w:trPr>
          <w:trHeight w:val="100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16720</w:t>
            </w:r>
          </w:p>
        </w:tc>
      </w:tr>
      <w:tr>
        <w:trPr>
          <w:trHeight w:val="43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9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11174</w:t>
            </w:r>
          </w:p>
        </w:tc>
      </w:tr>
      <w:tr>
        <w:trPr>
          <w:trHeight w:val="36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9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1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5546</w:t>
            </w:r>
          </w:p>
        </w:tc>
      </w:tr>
      <w:tr>
        <w:trPr>
          <w:trHeight w:val="60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122038</w:t>
            </w:r>
          </w:p>
        </w:tc>
      </w:tr>
      <w:tr>
        <w:trPr>
          <w:trHeight w:val="42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саласындағы қызмет</w:t>
            </w:r>
          </w:p>
        </w:tc>
        <w:tc>
          <w:tcPr>
            <w:tcW w:w="1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58809</w:t>
            </w:r>
          </w:p>
        </w:tc>
      </w:tr>
      <w:tr>
        <w:trPr>
          <w:trHeight w:val="60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58809</w:t>
            </w:r>
          </w:p>
        </w:tc>
      </w:tr>
      <w:tr>
        <w:trPr>
          <w:trHeight w:val="43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Мәдени-демалыс жұмысын қолдау</w:t>
            </w:r>
          </w:p>
        </w:tc>
        <w:tc>
          <w:tcPr>
            <w:tcW w:w="1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58809</w:t>
            </w:r>
          </w:p>
        </w:tc>
      </w:tr>
      <w:tr>
        <w:trPr>
          <w:trHeight w:val="30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Спорт</w:t>
            </w:r>
          </w:p>
        </w:tc>
        <w:tc>
          <w:tcPr>
            <w:tcW w:w="1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540</w:t>
            </w:r>
          </w:p>
        </w:tc>
      </w:tr>
      <w:tr>
        <w:trPr>
          <w:trHeight w:val="69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540</w:t>
            </w:r>
          </w:p>
        </w:tc>
      </w:tr>
      <w:tr>
        <w:trPr>
          <w:trHeight w:val="79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9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270</w:t>
            </w:r>
          </w:p>
        </w:tc>
      </w:tr>
      <w:tr>
        <w:trPr>
          <w:trHeight w:val="133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9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270</w:t>
            </w:r>
          </w:p>
        </w:tc>
      </w:tr>
      <w:tr>
        <w:trPr>
          <w:trHeight w:val="30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кеңiстiк</w:t>
            </w:r>
          </w:p>
        </w:tc>
        <w:tc>
          <w:tcPr>
            <w:tcW w:w="1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52519</w:t>
            </w:r>
          </w:p>
        </w:tc>
      </w:tr>
      <w:tr>
        <w:trPr>
          <w:trHeight w:val="73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45559</w:t>
            </w:r>
          </w:p>
        </w:tc>
      </w:tr>
      <w:tr>
        <w:trPr>
          <w:trHeight w:val="73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9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(қалалық) кiтапханалардың жұмыс iстеуi</w:t>
            </w:r>
          </w:p>
        </w:tc>
        <w:tc>
          <w:tcPr>
            <w:tcW w:w="1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45559</w:t>
            </w:r>
          </w:p>
        </w:tc>
      </w:tr>
      <w:tr>
        <w:trPr>
          <w:trHeight w:val="64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6960</w:t>
            </w:r>
          </w:p>
        </w:tc>
      </w:tr>
      <w:tr>
        <w:trPr>
          <w:trHeight w:val="63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9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1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6660</w:t>
            </w:r>
          </w:p>
        </w:tc>
      </w:tr>
      <w:tr>
        <w:trPr>
          <w:trHeight w:val="66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9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1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w:t>
            </w:r>
          </w:p>
        </w:tc>
      </w:tr>
      <w:tr>
        <w:trPr>
          <w:trHeight w:val="102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10170</w:t>
            </w:r>
          </w:p>
        </w:tc>
      </w:tr>
      <w:tr>
        <w:trPr>
          <w:trHeight w:val="76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5582</w:t>
            </w:r>
          </w:p>
        </w:tc>
      </w:tr>
      <w:tr>
        <w:trPr>
          <w:trHeight w:val="102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5582</w:t>
            </w:r>
          </w:p>
        </w:tc>
      </w:tr>
      <w:tr>
        <w:trPr>
          <w:trHeight w:val="76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4588</w:t>
            </w:r>
          </w:p>
        </w:tc>
      </w:tr>
      <w:tr>
        <w:trPr>
          <w:trHeight w:val="135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1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4288</w:t>
            </w:r>
          </w:p>
        </w:tc>
      </w:tr>
      <w:tr>
        <w:trPr>
          <w:trHeight w:val="67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w:t>
            </w:r>
          </w:p>
        </w:tc>
      </w:tr>
      <w:tr>
        <w:trPr>
          <w:trHeight w:val="130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118939</w:t>
            </w:r>
          </w:p>
        </w:tc>
      </w:tr>
      <w:tr>
        <w:trPr>
          <w:trHeight w:val="30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w:t>
            </w:r>
          </w:p>
        </w:tc>
        <w:tc>
          <w:tcPr>
            <w:tcW w:w="1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18748</w:t>
            </w:r>
          </w:p>
        </w:tc>
      </w:tr>
      <w:tr>
        <w:trPr>
          <w:trHeight w:val="73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2473</w:t>
            </w:r>
          </w:p>
        </w:tc>
      </w:tr>
      <w:tr>
        <w:trPr>
          <w:trHeight w:val="142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099</w:t>
            </w:r>
          </w:p>
        </w:tc>
        <w:tc>
          <w:tcPr>
            <w:tcW w:w="9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1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2473</w:t>
            </w:r>
          </w:p>
        </w:tc>
      </w:tr>
      <w:tr>
        <w:trPr>
          <w:trHeight w:val="76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474</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16275</w:t>
            </w:r>
          </w:p>
        </w:tc>
      </w:tr>
      <w:tr>
        <w:trPr>
          <w:trHeight w:val="72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12319</w:t>
            </w:r>
          </w:p>
        </w:tc>
      </w:tr>
      <w:tr>
        <w:trPr>
          <w:trHeight w:val="72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9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3956</w:t>
            </w:r>
          </w:p>
        </w:tc>
      </w:tr>
      <w:tr>
        <w:trPr>
          <w:trHeight w:val="40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қатынастары</w:t>
            </w:r>
          </w:p>
        </w:tc>
        <w:tc>
          <w:tcPr>
            <w:tcW w:w="1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4779</w:t>
            </w:r>
          </w:p>
        </w:tc>
      </w:tr>
      <w:tr>
        <w:trPr>
          <w:trHeight w:val="70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463</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4779</w:t>
            </w:r>
          </w:p>
        </w:tc>
      </w:tr>
      <w:tr>
        <w:trPr>
          <w:trHeight w:val="111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4779</w:t>
            </w:r>
          </w:p>
        </w:tc>
      </w:tr>
      <w:tr>
        <w:trPr>
          <w:trHeight w:val="102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95412</w:t>
            </w:r>
          </w:p>
        </w:tc>
      </w:tr>
      <w:tr>
        <w:trPr>
          <w:trHeight w:val="106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43984</w:t>
            </w:r>
          </w:p>
        </w:tc>
      </w:tr>
      <w:tr>
        <w:trPr>
          <w:trHeight w:val="135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9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43984</w:t>
            </w:r>
          </w:p>
        </w:tc>
      </w:tr>
      <w:tr>
        <w:trPr>
          <w:trHeight w:val="72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31996</w:t>
            </w:r>
          </w:p>
        </w:tc>
      </w:tr>
      <w:tr>
        <w:trPr>
          <w:trHeight w:val="160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9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31996</w:t>
            </w:r>
          </w:p>
        </w:tc>
      </w:tr>
      <w:tr>
        <w:trPr>
          <w:trHeight w:val="70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474</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4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19432</w:t>
            </w:r>
          </w:p>
        </w:tc>
      </w:tr>
      <w:tr>
        <w:trPr>
          <w:trHeight w:val="48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914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Эпизоотияға қарсы іс-шаралар жүргізу</w:t>
            </w:r>
          </w:p>
        </w:tc>
        <w:tc>
          <w:tcPr>
            <w:tcW w:w="1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19432</w:t>
            </w:r>
          </w:p>
        </w:tc>
      </w:tr>
      <w:tr>
        <w:trPr>
          <w:trHeight w:val="60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5360</w:t>
            </w:r>
          </w:p>
        </w:tc>
      </w:tr>
      <w:tr>
        <w:trPr>
          <w:trHeight w:val="40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Сәулет, қала құрылысы және құрылыс қызметі</w:t>
            </w:r>
          </w:p>
        </w:tc>
        <w:tc>
          <w:tcPr>
            <w:tcW w:w="1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5360</w:t>
            </w:r>
          </w:p>
        </w:tc>
      </w:tr>
      <w:tr>
        <w:trPr>
          <w:trHeight w:val="75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472</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5360</w:t>
            </w:r>
          </w:p>
        </w:tc>
      </w:tr>
      <w:tr>
        <w:trPr>
          <w:trHeight w:val="69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1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5360</w:t>
            </w:r>
          </w:p>
        </w:tc>
      </w:tr>
      <w:tr>
        <w:trPr>
          <w:trHeight w:val="37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w:t>
            </w:r>
          </w:p>
        </w:tc>
        <w:tc>
          <w:tcPr>
            <w:tcW w:w="1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19582</w:t>
            </w:r>
          </w:p>
        </w:tc>
      </w:tr>
      <w:tr>
        <w:trPr>
          <w:trHeight w:val="39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c>
          <w:tcPr>
            <w:tcW w:w="1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19582</w:t>
            </w:r>
          </w:p>
        </w:tc>
      </w:tr>
      <w:tr>
        <w:trPr>
          <w:trHeight w:val="99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19582</w:t>
            </w:r>
          </w:p>
        </w:tc>
      </w:tr>
      <w:tr>
        <w:trPr>
          <w:trHeight w:val="64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9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19582</w:t>
            </w:r>
          </w:p>
        </w:tc>
      </w:tr>
      <w:tr>
        <w:trPr>
          <w:trHeight w:val="30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1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19867</w:t>
            </w:r>
          </w:p>
        </w:tc>
      </w:tr>
      <w:tr>
        <w:trPr>
          <w:trHeight w:val="60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1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3700</w:t>
            </w:r>
          </w:p>
        </w:tc>
      </w:tr>
      <w:tr>
        <w:trPr>
          <w:trHeight w:val="66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469</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3700</w:t>
            </w:r>
          </w:p>
        </w:tc>
      </w:tr>
      <w:tr>
        <w:trPr>
          <w:trHeight w:val="96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3700</w:t>
            </w:r>
          </w:p>
        </w:tc>
      </w:tr>
      <w:tr>
        <w:trPr>
          <w:trHeight w:val="30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1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16167</w:t>
            </w:r>
          </w:p>
        </w:tc>
      </w:tr>
      <w:tr>
        <w:trPr>
          <w:trHeight w:val="76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5154</w:t>
            </w:r>
          </w:p>
        </w:tc>
      </w:tr>
      <w:tr>
        <w:trPr>
          <w:trHeight w:val="73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9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5154</w:t>
            </w:r>
          </w:p>
        </w:tc>
      </w:tr>
      <w:tr>
        <w:trPr>
          <w:trHeight w:val="96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4560</w:t>
            </w:r>
          </w:p>
        </w:tc>
      </w:tr>
      <w:tr>
        <w:trPr>
          <w:trHeight w:val="135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4560</w:t>
            </w:r>
          </w:p>
        </w:tc>
      </w:tr>
      <w:tr>
        <w:trPr>
          <w:trHeight w:val="82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6453</w:t>
            </w:r>
          </w:p>
        </w:tc>
      </w:tr>
      <w:tr>
        <w:trPr>
          <w:trHeight w:val="66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1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6453</w:t>
            </w:r>
          </w:p>
        </w:tc>
      </w:tr>
      <w:tr>
        <w:trPr>
          <w:trHeight w:val="37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w:t>
            </w:r>
          </w:p>
        </w:tc>
        <w:tc>
          <w:tcPr>
            <w:tcW w:w="1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114488</w:t>
            </w:r>
          </w:p>
        </w:tc>
      </w:tr>
      <w:tr>
        <w:trPr>
          <w:trHeight w:val="30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w:t>
            </w:r>
          </w:p>
        </w:tc>
        <w:tc>
          <w:tcPr>
            <w:tcW w:w="1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114488</w:t>
            </w:r>
          </w:p>
        </w:tc>
      </w:tr>
      <w:tr>
        <w:trPr>
          <w:trHeight w:val="73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114488</w:t>
            </w:r>
          </w:p>
        </w:tc>
      </w:tr>
      <w:tr>
        <w:trPr>
          <w:trHeight w:val="91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020</w:t>
            </w:r>
          </w:p>
        </w:tc>
        <w:tc>
          <w:tcPr>
            <w:tcW w:w="9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1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114488</w:t>
            </w:r>
          </w:p>
        </w:tc>
      </w:tr>
      <w:tr>
        <w:trPr>
          <w:trHeight w:val="37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4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III. Таза бюджеттік несиелеу</w:t>
            </w:r>
          </w:p>
        </w:tc>
        <w:tc>
          <w:tcPr>
            <w:tcW w:w="1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16023</w:t>
            </w:r>
          </w:p>
        </w:tc>
      </w:tr>
      <w:tr>
        <w:trPr>
          <w:trHeight w:val="42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кредиттер</w:t>
            </w:r>
          </w:p>
        </w:tc>
        <w:tc>
          <w:tcPr>
            <w:tcW w:w="1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16023</w:t>
            </w:r>
          </w:p>
        </w:tc>
      </w:tr>
      <w:tr>
        <w:trPr>
          <w:trHeight w:val="34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кредиттер өтеу</w:t>
            </w:r>
          </w:p>
        </w:tc>
        <w:tc>
          <w:tcPr>
            <w:tcW w:w="1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94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16023</w:t>
            </w:r>
          </w:p>
        </w:tc>
      </w:tr>
      <w:tr>
        <w:trPr>
          <w:trHeight w:val="34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w:t>
            </w:r>
          </w:p>
        </w:tc>
        <w:tc>
          <w:tcPr>
            <w:tcW w:w="1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16023</w:t>
            </w:r>
          </w:p>
        </w:tc>
      </w:tr>
      <w:tr>
        <w:trPr>
          <w:trHeight w:val="78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16023</w:t>
            </w:r>
          </w:p>
        </w:tc>
      </w:tr>
      <w:tr>
        <w:trPr>
          <w:trHeight w:val="97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9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16023</w:t>
            </w:r>
          </w:p>
        </w:tc>
      </w:tr>
      <w:tr>
        <w:trPr>
          <w:trHeight w:val="63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4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IV. Қаржылық активтерімен операция бойынша сальдо</w:t>
            </w:r>
          </w:p>
        </w:tc>
        <w:tc>
          <w:tcPr>
            <w:tcW w:w="174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1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4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 активтерін сатып алу</w:t>
            </w:r>
          </w:p>
        </w:tc>
        <w:tc>
          <w:tcPr>
            <w:tcW w:w="174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63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4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74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1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4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V. Бюджеттің дефициті (профициті)</w:t>
            </w:r>
          </w:p>
        </w:tc>
        <w:tc>
          <w:tcPr>
            <w:tcW w:w="174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-16023</w:t>
            </w:r>
          </w:p>
        </w:tc>
      </w:tr>
      <w:tr>
        <w:trPr>
          <w:trHeight w:val="63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4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VI. Дефицитті қаржыландыру (профицитті пайдалану)</w:t>
            </w:r>
          </w:p>
        </w:tc>
        <w:tc>
          <w:tcPr>
            <w:tcW w:w="174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16023</w:t>
            </w:r>
          </w:p>
        </w:tc>
      </w:tr>
      <w:tr>
        <w:trPr>
          <w:trHeight w:val="31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4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қарыздар түсімдері</w:t>
            </w:r>
          </w:p>
        </w:tc>
        <w:tc>
          <w:tcPr>
            <w:tcW w:w="174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16023</w:t>
            </w:r>
          </w:p>
        </w:tc>
      </w:tr>
      <w:tr>
        <w:trPr>
          <w:trHeight w:val="31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4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қарыздарды өтеу</w:t>
            </w:r>
          </w:p>
        </w:tc>
        <w:tc>
          <w:tcPr>
            <w:tcW w:w="174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63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4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 қаражаттарының пайдаланылған қалдықтары</w:t>
            </w:r>
          </w:p>
        </w:tc>
        <w:tc>
          <w:tcPr>
            <w:tcW w:w="174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Нұра аудандық мәслихаттың</w:t>
      </w:r>
      <w:r>
        <w:br/>
      </w:r>
      <w:r>
        <w:rPr>
          <w:rFonts w:ascii="Times New Roman"/>
          <w:b w:val="false"/>
          <w:i w:val="false"/>
          <w:color w:val="000000"/>
          <w:sz w:val="28"/>
        </w:rPr>
        <w:t>
2010 жылғы 19 ақпандағы</w:t>
      </w:r>
      <w:r>
        <w:br/>
      </w:r>
      <w:r>
        <w:rPr>
          <w:rFonts w:ascii="Times New Roman"/>
          <w:b w:val="false"/>
          <w:i w:val="false"/>
          <w:color w:val="000000"/>
          <w:sz w:val="28"/>
        </w:rPr>
        <w:t>
24 сессиясының N 248 шешіміне</w:t>
      </w:r>
      <w:r>
        <w:br/>
      </w:r>
      <w:r>
        <w:rPr>
          <w:rFonts w:ascii="Times New Roman"/>
          <w:b w:val="false"/>
          <w:i w:val="false"/>
          <w:color w:val="000000"/>
          <w:sz w:val="28"/>
        </w:rPr>
        <w:t>
2 қосымшасы</w:t>
      </w:r>
    </w:p>
    <w:p>
      <w:pPr>
        <w:spacing w:after="0"/>
        <w:ind w:left="0"/>
        <w:jc w:val="both"/>
      </w:pPr>
      <w:r>
        <w:rPr>
          <w:rFonts w:ascii="Times New Roman"/>
          <w:b w:val="false"/>
          <w:i w:val="false"/>
          <w:color w:val="000000"/>
          <w:sz w:val="28"/>
        </w:rPr>
        <w:t>Нұра аудандық мәслихаттың</w:t>
      </w:r>
      <w:r>
        <w:br/>
      </w:r>
      <w:r>
        <w:rPr>
          <w:rFonts w:ascii="Times New Roman"/>
          <w:b w:val="false"/>
          <w:i w:val="false"/>
          <w:color w:val="000000"/>
          <w:sz w:val="28"/>
        </w:rPr>
        <w:t>
2009 жылғы 22 желтоқсандағы</w:t>
      </w:r>
      <w:r>
        <w:br/>
      </w:r>
      <w:r>
        <w:rPr>
          <w:rFonts w:ascii="Times New Roman"/>
          <w:b w:val="false"/>
          <w:i w:val="false"/>
          <w:color w:val="000000"/>
          <w:sz w:val="28"/>
        </w:rPr>
        <w:t>
22 сессиясының N 231 шешіміне</w:t>
      </w:r>
      <w:r>
        <w:br/>
      </w:r>
      <w:r>
        <w:rPr>
          <w:rFonts w:ascii="Times New Roman"/>
          <w:b w:val="false"/>
          <w:i w:val="false"/>
          <w:color w:val="000000"/>
          <w:sz w:val="28"/>
        </w:rPr>
        <w:t>
6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Киевка кентінің әкімі аппаратының 2010 жылғы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8"/>
        <w:gridCol w:w="818"/>
        <w:gridCol w:w="818"/>
        <w:gridCol w:w="9840"/>
        <w:gridCol w:w="1746"/>
      </w:tblGrid>
      <w:tr>
        <w:trPr>
          <w:trHeight w:val="4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 функция</w:t>
            </w:r>
          </w:p>
        </w:tc>
        <w:tc>
          <w:tcPr>
            <w:tcW w:w="1746"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480"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480"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700"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80"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II. Шығыстар</w:t>
            </w:r>
          </w:p>
        </w:tc>
        <w:tc>
          <w:tcPr>
            <w:tcW w:w="1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46951</w:t>
            </w:r>
          </w:p>
        </w:tc>
      </w:tr>
      <w:tr>
        <w:trPr>
          <w:trHeight w:val="300"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1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12020</w:t>
            </w:r>
          </w:p>
        </w:tc>
      </w:tr>
      <w:tr>
        <w:trPr>
          <w:trHeight w:val="675"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12020</w:t>
            </w:r>
          </w:p>
        </w:tc>
      </w:tr>
      <w:tr>
        <w:trPr>
          <w:trHeight w:val="900"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12020</w:t>
            </w:r>
          </w:p>
        </w:tc>
      </w:tr>
      <w:tr>
        <w:trPr>
          <w:trHeight w:val="945"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12020</w:t>
            </w:r>
          </w:p>
        </w:tc>
      </w:tr>
      <w:tr>
        <w:trPr>
          <w:trHeight w:val="300"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4807</w:t>
            </w:r>
          </w:p>
        </w:tc>
      </w:tr>
      <w:tr>
        <w:trPr>
          <w:trHeight w:val="300"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1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4807</w:t>
            </w:r>
          </w:p>
        </w:tc>
      </w:tr>
      <w:tr>
        <w:trPr>
          <w:trHeight w:val="705"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4807</w:t>
            </w:r>
          </w:p>
        </w:tc>
      </w:tr>
      <w:tr>
        <w:trPr>
          <w:trHeight w:val="300"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9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4807</w:t>
            </w:r>
          </w:p>
        </w:tc>
      </w:tr>
      <w:tr>
        <w:trPr>
          <w:trHeight w:val="1005"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30124</w:t>
            </w:r>
          </w:p>
        </w:tc>
      </w:tr>
      <w:tr>
        <w:trPr>
          <w:trHeight w:val="885"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30124</w:t>
            </w:r>
          </w:p>
        </w:tc>
      </w:tr>
      <w:tr>
        <w:trPr>
          <w:trHeight w:val="705"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30124</w:t>
            </w:r>
          </w:p>
        </w:tc>
      </w:tr>
      <w:tr>
        <w:trPr>
          <w:trHeight w:val="1365"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9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30124</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Нұра аудандық мәслихаттың</w:t>
      </w:r>
      <w:r>
        <w:br/>
      </w:r>
      <w:r>
        <w:rPr>
          <w:rFonts w:ascii="Times New Roman"/>
          <w:b w:val="false"/>
          <w:i w:val="false"/>
          <w:color w:val="000000"/>
          <w:sz w:val="28"/>
        </w:rPr>
        <w:t>
2010 жылғы 19 ақпандағы</w:t>
      </w:r>
      <w:r>
        <w:br/>
      </w:r>
      <w:r>
        <w:rPr>
          <w:rFonts w:ascii="Times New Roman"/>
          <w:b w:val="false"/>
          <w:i w:val="false"/>
          <w:color w:val="000000"/>
          <w:sz w:val="28"/>
        </w:rPr>
        <w:t>
24 сессиясының N 248 шешіміне</w:t>
      </w:r>
      <w:r>
        <w:br/>
      </w:r>
      <w:r>
        <w:rPr>
          <w:rFonts w:ascii="Times New Roman"/>
          <w:b w:val="false"/>
          <w:i w:val="false"/>
          <w:color w:val="000000"/>
          <w:sz w:val="28"/>
        </w:rPr>
        <w:t>
3 қосымшасы</w:t>
      </w:r>
    </w:p>
    <w:p>
      <w:pPr>
        <w:spacing w:after="0"/>
        <w:ind w:left="0"/>
        <w:jc w:val="both"/>
      </w:pPr>
      <w:r>
        <w:rPr>
          <w:rFonts w:ascii="Times New Roman"/>
          <w:b w:val="false"/>
          <w:i w:val="false"/>
          <w:color w:val="000000"/>
          <w:sz w:val="28"/>
        </w:rPr>
        <w:t>Нұра аудандық мәслихаттың</w:t>
      </w:r>
      <w:r>
        <w:br/>
      </w:r>
      <w:r>
        <w:rPr>
          <w:rFonts w:ascii="Times New Roman"/>
          <w:b w:val="false"/>
          <w:i w:val="false"/>
          <w:color w:val="000000"/>
          <w:sz w:val="28"/>
        </w:rPr>
        <w:t>
2009 жылғы 22 желтоқсандағы</w:t>
      </w:r>
      <w:r>
        <w:br/>
      </w:r>
      <w:r>
        <w:rPr>
          <w:rFonts w:ascii="Times New Roman"/>
          <w:b w:val="false"/>
          <w:i w:val="false"/>
          <w:color w:val="000000"/>
          <w:sz w:val="28"/>
        </w:rPr>
        <w:t>
22 сессиясының N 231 шешіміне</w:t>
      </w:r>
      <w:r>
        <w:br/>
      </w:r>
      <w:r>
        <w:rPr>
          <w:rFonts w:ascii="Times New Roman"/>
          <w:b w:val="false"/>
          <w:i w:val="false"/>
          <w:color w:val="000000"/>
          <w:sz w:val="28"/>
        </w:rPr>
        <w:t>
7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Шұбаркөл кентінің әкімі аппаратының 2010 жылғы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9"/>
        <w:gridCol w:w="557"/>
        <w:gridCol w:w="820"/>
        <w:gridCol w:w="840"/>
        <w:gridCol w:w="9295"/>
        <w:gridCol w:w="1749"/>
      </w:tblGrid>
      <w:tr>
        <w:trPr>
          <w:trHeight w:val="510"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Функционалдық топ</w:t>
            </w:r>
          </w:p>
        </w:tc>
        <w:tc>
          <w:tcPr>
            <w:tcW w:w="1749"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48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48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48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70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8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II. Шығыстар</w:t>
            </w:r>
          </w:p>
        </w:tc>
        <w:tc>
          <w:tcPr>
            <w:tcW w:w="17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7208</w:t>
            </w:r>
          </w:p>
        </w:tc>
      </w:tr>
      <w:tr>
        <w:trPr>
          <w:trHeight w:val="30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17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6082</w:t>
            </w:r>
          </w:p>
        </w:tc>
      </w:tr>
      <w:tr>
        <w:trPr>
          <w:trHeight w:val="675"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6082</w:t>
            </w:r>
          </w:p>
        </w:tc>
      </w:tr>
      <w:tr>
        <w:trPr>
          <w:trHeight w:val="69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6082</w:t>
            </w:r>
          </w:p>
        </w:tc>
      </w:tr>
      <w:tr>
        <w:trPr>
          <w:trHeight w:val="945"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2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7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6082</w:t>
            </w:r>
          </w:p>
        </w:tc>
      </w:tr>
      <w:tr>
        <w:trPr>
          <w:trHeight w:val="30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7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726</w:t>
            </w:r>
          </w:p>
        </w:tc>
      </w:tr>
      <w:tr>
        <w:trPr>
          <w:trHeight w:val="30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17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726</w:t>
            </w:r>
          </w:p>
        </w:tc>
      </w:tr>
      <w:tr>
        <w:trPr>
          <w:trHeight w:val="675"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726</w:t>
            </w:r>
          </w:p>
        </w:tc>
      </w:tr>
      <w:tr>
        <w:trPr>
          <w:trHeight w:val="30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92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7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726</w:t>
            </w:r>
          </w:p>
        </w:tc>
      </w:tr>
      <w:tr>
        <w:trPr>
          <w:trHeight w:val="1005"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w:t>
            </w:r>
          </w:p>
        </w:tc>
      </w:tr>
      <w:tr>
        <w:trPr>
          <w:trHeight w:val="90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7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w:t>
            </w:r>
          </w:p>
        </w:tc>
      </w:tr>
      <w:tr>
        <w:trPr>
          <w:trHeight w:val="765"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w:t>
            </w:r>
          </w:p>
        </w:tc>
      </w:tr>
      <w:tr>
        <w:trPr>
          <w:trHeight w:val="138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92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7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Нұра аудандық мәслихаттың</w:t>
      </w:r>
      <w:r>
        <w:br/>
      </w:r>
      <w:r>
        <w:rPr>
          <w:rFonts w:ascii="Times New Roman"/>
          <w:b w:val="false"/>
          <w:i w:val="false"/>
          <w:color w:val="000000"/>
          <w:sz w:val="28"/>
        </w:rPr>
        <w:t>
2010 жылғы 19 ақпандағы</w:t>
      </w:r>
      <w:r>
        <w:br/>
      </w:r>
      <w:r>
        <w:rPr>
          <w:rFonts w:ascii="Times New Roman"/>
          <w:b w:val="false"/>
          <w:i w:val="false"/>
          <w:color w:val="000000"/>
          <w:sz w:val="28"/>
        </w:rPr>
        <w:t>
24 сессиясының N 248 шешіміне</w:t>
      </w:r>
      <w:r>
        <w:br/>
      </w:r>
      <w:r>
        <w:rPr>
          <w:rFonts w:ascii="Times New Roman"/>
          <w:b w:val="false"/>
          <w:i w:val="false"/>
          <w:color w:val="000000"/>
          <w:sz w:val="28"/>
        </w:rPr>
        <w:t>
4 қосымшасы</w:t>
      </w:r>
    </w:p>
    <w:p>
      <w:pPr>
        <w:spacing w:after="0"/>
        <w:ind w:left="0"/>
        <w:jc w:val="both"/>
      </w:pPr>
      <w:r>
        <w:rPr>
          <w:rFonts w:ascii="Times New Roman"/>
          <w:b w:val="false"/>
          <w:i w:val="false"/>
          <w:color w:val="000000"/>
          <w:sz w:val="28"/>
        </w:rPr>
        <w:t>Нұра аудандық мәслихаттың</w:t>
      </w:r>
      <w:r>
        <w:br/>
      </w:r>
      <w:r>
        <w:rPr>
          <w:rFonts w:ascii="Times New Roman"/>
          <w:b w:val="false"/>
          <w:i w:val="false"/>
          <w:color w:val="000000"/>
          <w:sz w:val="28"/>
        </w:rPr>
        <w:t>
2009 жылғы 22 желтоқсандағы</w:t>
      </w:r>
      <w:r>
        <w:br/>
      </w:r>
      <w:r>
        <w:rPr>
          <w:rFonts w:ascii="Times New Roman"/>
          <w:b w:val="false"/>
          <w:i w:val="false"/>
          <w:color w:val="000000"/>
          <w:sz w:val="28"/>
        </w:rPr>
        <w:t>
22 сессиясының N 231 шешіміне</w:t>
      </w:r>
      <w:r>
        <w:br/>
      </w:r>
      <w:r>
        <w:rPr>
          <w:rFonts w:ascii="Times New Roman"/>
          <w:b w:val="false"/>
          <w:i w:val="false"/>
          <w:color w:val="000000"/>
          <w:sz w:val="28"/>
        </w:rPr>
        <w:t>
8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Пржевал селолық әкімі аппаратының 2010 жылғы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1"/>
        <w:gridCol w:w="519"/>
        <w:gridCol w:w="802"/>
        <w:gridCol w:w="802"/>
        <w:gridCol w:w="9382"/>
        <w:gridCol w:w="1734"/>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Функционалдық топ</w:t>
            </w:r>
          </w:p>
        </w:tc>
        <w:tc>
          <w:tcPr>
            <w:tcW w:w="1734"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480" w:hRule="atLeast"/>
        </w:trPr>
        <w:tc>
          <w:tcPr>
            <w:tcW w:w="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480" w:hRule="atLeast"/>
        </w:trPr>
        <w:tc>
          <w:tcPr>
            <w:tcW w:w="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480" w:hRule="atLeast"/>
        </w:trPr>
        <w:tc>
          <w:tcPr>
            <w:tcW w:w="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700" w:hRule="atLeast"/>
        </w:trPr>
        <w:tc>
          <w:tcPr>
            <w:tcW w:w="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80" w:hRule="atLeast"/>
        </w:trPr>
        <w:tc>
          <w:tcPr>
            <w:tcW w:w="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II. Шығыстар</w:t>
            </w:r>
          </w:p>
        </w:tc>
        <w:tc>
          <w:tcPr>
            <w:tcW w:w="17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8782</w:t>
            </w:r>
          </w:p>
        </w:tc>
      </w:tr>
      <w:tr>
        <w:trPr>
          <w:trHeight w:val="300" w:hRule="atLeast"/>
        </w:trPr>
        <w:tc>
          <w:tcPr>
            <w:tcW w:w="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17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5408</w:t>
            </w:r>
          </w:p>
        </w:tc>
      </w:tr>
      <w:tr>
        <w:trPr>
          <w:trHeight w:val="675" w:hRule="atLeast"/>
        </w:trPr>
        <w:tc>
          <w:tcPr>
            <w:tcW w:w="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5408</w:t>
            </w:r>
          </w:p>
        </w:tc>
      </w:tr>
      <w:tr>
        <w:trPr>
          <w:trHeight w:val="645" w:hRule="atLeast"/>
        </w:trPr>
        <w:tc>
          <w:tcPr>
            <w:tcW w:w="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5408</w:t>
            </w:r>
          </w:p>
        </w:tc>
      </w:tr>
      <w:tr>
        <w:trPr>
          <w:trHeight w:val="945" w:hRule="atLeast"/>
        </w:trPr>
        <w:tc>
          <w:tcPr>
            <w:tcW w:w="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3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7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5408</w:t>
            </w:r>
          </w:p>
        </w:tc>
      </w:tr>
      <w:tr>
        <w:trPr>
          <w:trHeight w:val="300" w:hRule="atLeast"/>
        </w:trPr>
        <w:tc>
          <w:tcPr>
            <w:tcW w:w="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7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238</w:t>
            </w:r>
          </w:p>
        </w:tc>
      </w:tr>
      <w:tr>
        <w:trPr>
          <w:trHeight w:val="300" w:hRule="atLeast"/>
        </w:trPr>
        <w:tc>
          <w:tcPr>
            <w:tcW w:w="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17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238</w:t>
            </w:r>
          </w:p>
        </w:tc>
      </w:tr>
      <w:tr>
        <w:trPr>
          <w:trHeight w:val="675" w:hRule="atLeast"/>
        </w:trPr>
        <w:tc>
          <w:tcPr>
            <w:tcW w:w="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238</w:t>
            </w:r>
          </w:p>
        </w:tc>
      </w:tr>
      <w:tr>
        <w:trPr>
          <w:trHeight w:val="300" w:hRule="atLeast"/>
        </w:trPr>
        <w:tc>
          <w:tcPr>
            <w:tcW w:w="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93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7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238</w:t>
            </w:r>
          </w:p>
        </w:tc>
      </w:tr>
      <w:tr>
        <w:trPr>
          <w:trHeight w:val="1005" w:hRule="atLeast"/>
        </w:trPr>
        <w:tc>
          <w:tcPr>
            <w:tcW w:w="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3136</w:t>
            </w:r>
          </w:p>
        </w:tc>
      </w:tr>
      <w:tr>
        <w:trPr>
          <w:trHeight w:val="960" w:hRule="atLeast"/>
        </w:trPr>
        <w:tc>
          <w:tcPr>
            <w:tcW w:w="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7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3136</w:t>
            </w:r>
          </w:p>
        </w:tc>
      </w:tr>
      <w:tr>
        <w:trPr>
          <w:trHeight w:val="660" w:hRule="atLeast"/>
        </w:trPr>
        <w:tc>
          <w:tcPr>
            <w:tcW w:w="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3136</w:t>
            </w:r>
          </w:p>
        </w:tc>
      </w:tr>
      <w:tr>
        <w:trPr>
          <w:trHeight w:val="1305" w:hRule="atLeast"/>
        </w:trPr>
        <w:tc>
          <w:tcPr>
            <w:tcW w:w="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93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7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3136</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Нұра аудандық мәслихаттың</w:t>
      </w:r>
      <w:r>
        <w:br/>
      </w:r>
      <w:r>
        <w:rPr>
          <w:rFonts w:ascii="Times New Roman"/>
          <w:b w:val="false"/>
          <w:i w:val="false"/>
          <w:color w:val="000000"/>
          <w:sz w:val="28"/>
        </w:rPr>
        <w:t>
2010 жылғы 19 ақпандағы</w:t>
      </w:r>
      <w:r>
        <w:br/>
      </w:r>
      <w:r>
        <w:rPr>
          <w:rFonts w:ascii="Times New Roman"/>
          <w:b w:val="false"/>
          <w:i w:val="false"/>
          <w:color w:val="000000"/>
          <w:sz w:val="28"/>
        </w:rPr>
        <w:t>
24 сессиясының N 248 шешіміне</w:t>
      </w:r>
      <w:r>
        <w:br/>
      </w:r>
      <w:r>
        <w:rPr>
          <w:rFonts w:ascii="Times New Roman"/>
          <w:b w:val="false"/>
          <w:i w:val="false"/>
          <w:color w:val="000000"/>
          <w:sz w:val="28"/>
        </w:rPr>
        <w:t>
5 қосымшасы</w:t>
      </w:r>
    </w:p>
    <w:p>
      <w:pPr>
        <w:spacing w:after="0"/>
        <w:ind w:left="0"/>
        <w:jc w:val="both"/>
      </w:pPr>
      <w:r>
        <w:rPr>
          <w:rFonts w:ascii="Times New Roman"/>
          <w:b w:val="false"/>
          <w:i w:val="false"/>
          <w:color w:val="000000"/>
          <w:sz w:val="28"/>
        </w:rPr>
        <w:t>Нұра аудандық мәслихаттың</w:t>
      </w:r>
      <w:r>
        <w:br/>
      </w:r>
      <w:r>
        <w:rPr>
          <w:rFonts w:ascii="Times New Roman"/>
          <w:b w:val="false"/>
          <w:i w:val="false"/>
          <w:color w:val="000000"/>
          <w:sz w:val="28"/>
        </w:rPr>
        <w:t>
2009 жылғы 22 желтоқсандағы</w:t>
      </w:r>
      <w:r>
        <w:br/>
      </w:r>
      <w:r>
        <w:rPr>
          <w:rFonts w:ascii="Times New Roman"/>
          <w:b w:val="false"/>
          <w:i w:val="false"/>
          <w:color w:val="000000"/>
          <w:sz w:val="28"/>
        </w:rPr>
        <w:t>
22 сессиясының N 231 шешіміне</w:t>
      </w:r>
      <w:r>
        <w:br/>
      </w:r>
      <w:r>
        <w:rPr>
          <w:rFonts w:ascii="Times New Roman"/>
          <w:b w:val="false"/>
          <w:i w:val="false"/>
          <w:color w:val="000000"/>
          <w:sz w:val="28"/>
        </w:rPr>
        <w:t>
9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Тассуат селолық әкімі аппаратының 2010 жылғы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9"/>
        <w:gridCol w:w="719"/>
        <w:gridCol w:w="779"/>
        <w:gridCol w:w="800"/>
        <w:gridCol w:w="9234"/>
        <w:gridCol w:w="1729"/>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топ</w:t>
            </w:r>
          </w:p>
        </w:tc>
        <w:tc>
          <w:tcPr>
            <w:tcW w:w="1729"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48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48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495"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70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8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II. Шығыстар</w:t>
            </w:r>
          </w:p>
        </w:tc>
        <w:tc>
          <w:tcPr>
            <w:tcW w:w="1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6401</w:t>
            </w:r>
          </w:p>
        </w:tc>
      </w:tr>
      <w:tr>
        <w:trPr>
          <w:trHeight w:val="30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1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6017</w:t>
            </w:r>
          </w:p>
        </w:tc>
      </w:tr>
      <w:tr>
        <w:trPr>
          <w:trHeight w:val="675"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6017</w:t>
            </w:r>
          </w:p>
        </w:tc>
      </w:tr>
      <w:tr>
        <w:trPr>
          <w:trHeight w:val="66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6017</w:t>
            </w:r>
          </w:p>
        </w:tc>
      </w:tr>
      <w:tr>
        <w:trPr>
          <w:trHeight w:val="945"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2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6017</w:t>
            </w:r>
          </w:p>
        </w:tc>
      </w:tr>
      <w:tr>
        <w:trPr>
          <w:trHeight w:val="30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384</w:t>
            </w:r>
          </w:p>
        </w:tc>
      </w:tr>
      <w:tr>
        <w:trPr>
          <w:trHeight w:val="30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1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384</w:t>
            </w:r>
          </w:p>
        </w:tc>
      </w:tr>
      <w:tr>
        <w:trPr>
          <w:trHeight w:val="66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384</w:t>
            </w:r>
          </w:p>
        </w:tc>
      </w:tr>
      <w:tr>
        <w:trPr>
          <w:trHeight w:val="30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92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384</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Нұра аудандық мәслихаттың</w:t>
      </w:r>
      <w:r>
        <w:br/>
      </w:r>
      <w:r>
        <w:rPr>
          <w:rFonts w:ascii="Times New Roman"/>
          <w:b w:val="false"/>
          <w:i w:val="false"/>
          <w:color w:val="000000"/>
          <w:sz w:val="28"/>
        </w:rPr>
        <w:t>
2010 жылғы 19 ақпандағы</w:t>
      </w:r>
      <w:r>
        <w:br/>
      </w:r>
      <w:r>
        <w:rPr>
          <w:rFonts w:ascii="Times New Roman"/>
          <w:b w:val="false"/>
          <w:i w:val="false"/>
          <w:color w:val="000000"/>
          <w:sz w:val="28"/>
        </w:rPr>
        <w:t>
24 сессиясының N 248 шешіміне</w:t>
      </w:r>
      <w:r>
        <w:br/>
      </w:r>
      <w:r>
        <w:rPr>
          <w:rFonts w:ascii="Times New Roman"/>
          <w:b w:val="false"/>
          <w:i w:val="false"/>
          <w:color w:val="000000"/>
          <w:sz w:val="28"/>
        </w:rPr>
        <w:t>
6 қосымшасы</w:t>
      </w:r>
    </w:p>
    <w:p>
      <w:pPr>
        <w:spacing w:after="0"/>
        <w:ind w:left="0"/>
        <w:jc w:val="both"/>
      </w:pPr>
      <w:r>
        <w:rPr>
          <w:rFonts w:ascii="Times New Roman"/>
          <w:b w:val="false"/>
          <w:i w:val="false"/>
          <w:color w:val="000000"/>
          <w:sz w:val="28"/>
        </w:rPr>
        <w:t>Нұра аудандық мәслихаттың</w:t>
      </w:r>
      <w:r>
        <w:br/>
      </w:r>
      <w:r>
        <w:rPr>
          <w:rFonts w:ascii="Times New Roman"/>
          <w:b w:val="false"/>
          <w:i w:val="false"/>
          <w:color w:val="000000"/>
          <w:sz w:val="28"/>
        </w:rPr>
        <w:t>
2009 жылғы 22 желтоқсандағы</w:t>
      </w:r>
      <w:r>
        <w:br/>
      </w:r>
      <w:r>
        <w:rPr>
          <w:rFonts w:ascii="Times New Roman"/>
          <w:b w:val="false"/>
          <w:i w:val="false"/>
          <w:color w:val="000000"/>
          <w:sz w:val="28"/>
        </w:rPr>
        <w:t>
22 сессиясының N 231 шешіміне</w:t>
      </w:r>
      <w:r>
        <w:br/>
      </w:r>
      <w:r>
        <w:rPr>
          <w:rFonts w:ascii="Times New Roman"/>
          <w:b w:val="false"/>
          <w:i w:val="false"/>
          <w:color w:val="000000"/>
          <w:sz w:val="28"/>
        </w:rPr>
        <w:t>
10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Майоровка селолық әкімі аппаратының 2010 жылғы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0"/>
        <w:gridCol w:w="498"/>
        <w:gridCol w:w="902"/>
        <w:gridCol w:w="780"/>
        <w:gridCol w:w="9349"/>
        <w:gridCol w:w="1731"/>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топ</w:t>
            </w:r>
          </w:p>
        </w:tc>
        <w:tc>
          <w:tcPr>
            <w:tcW w:w="1731"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480" w:hRule="atLeast"/>
        </w:trPr>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480" w:hRule="atLeast"/>
        </w:trPr>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480" w:hRule="atLeast"/>
        </w:trPr>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700" w:hRule="atLeast"/>
        </w:trPr>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80" w:hRule="atLeast"/>
        </w:trPr>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II. Шығыстар</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5257</w:t>
            </w:r>
          </w:p>
        </w:tc>
      </w:tr>
      <w:tr>
        <w:trPr>
          <w:trHeight w:val="300" w:hRule="atLeast"/>
        </w:trPr>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4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4863</w:t>
            </w:r>
          </w:p>
        </w:tc>
      </w:tr>
      <w:tr>
        <w:trPr>
          <w:trHeight w:val="675" w:hRule="atLeast"/>
        </w:trPr>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4863</w:t>
            </w:r>
          </w:p>
        </w:tc>
      </w:tr>
      <w:tr>
        <w:trPr>
          <w:trHeight w:val="720" w:hRule="atLeast"/>
        </w:trPr>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4863</w:t>
            </w:r>
          </w:p>
        </w:tc>
      </w:tr>
      <w:tr>
        <w:trPr>
          <w:trHeight w:val="945" w:hRule="atLeast"/>
        </w:trPr>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3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4863</w:t>
            </w:r>
          </w:p>
        </w:tc>
      </w:tr>
      <w:tr>
        <w:trPr>
          <w:trHeight w:val="300" w:hRule="atLeast"/>
        </w:trPr>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4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394</w:t>
            </w:r>
          </w:p>
        </w:tc>
      </w:tr>
      <w:tr>
        <w:trPr>
          <w:trHeight w:val="300" w:hRule="atLeast"/>
        </w:trPr>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394</w:t>
            </w:r>
          </w:p>
        </w:tc>
      </w:tr>
      <w:tr>
        <w:trPr>
          <w:trHeight w:val="720" w:hRule="atLeast"/>
        </w:trPr>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394</w:t>
            </w:r>
          </w:p>
        </w:tc>
      </w:tr>
      <w:tr>
        <w:trPr>
          <w:trHeight w:val="300" w:hRule="atLeast"/>
        </w:trPr>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93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394</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Нұра аудандық мәслихаттың</w:t>
      </w:r>
      <w:r>
        <w:br/>
      </w:r>
      <w:r>
        <w:rPr>
          <w:rFonts w:ascii="Times New Roman"/>
          <w:b w:val="false"/>
          <w:i w:val="false"/>
          <w:color w:val="000000"/>
          <w:sz w:val="28"/>
        </w:rPr>
        <w:t>
2010 жылғы 19 ақпандағы</w:t>
      </w:r>
      <w:r>
        <w:br/>
      </w:r>
      <w:r>
        <w:rPr>
          <w:rFonts w:ascii="Times New Roman"/>
          <w:b w:val="false"/>
          <w:i w:val="false"/>
          <w:color w:val="000000"/>
          <w:sz w:val="28"/>
        </w:rPr>
        <w:t>
24 сессиясының N 248 шешіміне</w:t>
      </w:r>
      <w:r>
        <w:br/>
      </w:r>
      <w:r>
        <w:rPr>
          <w:rFonts w:ascii="Times New Roman"/>
          <w:b w:val="false"/>
          <w:i w:val="false"/>
          <w:color w:val="000000"/>
          <w:sz w:val="28"/>
        </w:rPr>
        <w:t>
7 қосымшасы</w:t>
      </w:r>
    </w:p>
    <w:p>
      <w:pPr>
        <w:spacing w:after="0"/>
        <w:ind w:left="0"/>
        <w:jc w:val="both"/>
      </w:pPr>
      <w:r>
        <w:rPr>
          <w:rFonts w:ascii="Times New Roman"/>
          <w:b w:val="false"/>
          <w:i w:val="false"/>
          <w:color w:val="000000"/>
          <w:sz w:val="28"/>
        </w:rPr>
        <w:t>Нұра аудандық мәслихаттың</w:t>
      </w:r>
      <w:r>
        <w:br/>
      </w:r>
      <w:r>
        <w:rPr>
          <w:rFonts w:ascii="Times New Roman"/>
          <w:b w:val="false"/>
          <w:i w:val="false"/>
          <w:color w:val="000000"/>
          <w:sz w:val="28"/>
        </w:rPr>
        <w:t>
2009 жылғы 22 желтоқсандағы</w:t>
      </w:r>
      <w:r>
        <w:br/>
      </w:r>
      <w:r>
        <w:rPr>
          <w:rFonts w:ascii="Times New Roman"/>
          <w:b w:val="false"/>
          <w:i w:val="false"/>
          <w:color w:val="000000"/>
          <w:sz w:val="28"/>
        </w:rPr>
        <w:t>
22 сессиясының N 231 шешіміне</w:t>
      </w:r>
      <w:r>
        <w:br/>
      </w:r>
      <w:r>
        <w:rPr>
          <w:rFonts w:ascii="Times New Roman"/>
          <w:b w:val="false"/>
          <w:i w:val="false"/>
          <w:color w:val="000000"/>
          <w:sz w:val="28"/>
        </w:rPr>
        <w:t>
11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Шахтер селолық әкімі аппаратының 2010 жылғы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9"/>
        <w:gridCol w:w="557"/>
        <w:gridCol w:w="779"/>
        <w:gridCol w:w="820"/>
        <w:gridCol w:w="9376"/>
        <w:gridCol w:w="1729"/>
      </w:tblGrid>
      <w:tr>
        <w:trPr>
          <w:trHeight w:val="480"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топ</w:t>
            </w:r>
          </w:p>
        </w:tc>
        <w:tc>
          <w:tcPr>
            <w:tcW w:w="1729"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48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48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48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8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8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II. Шығыстар</w:t>
            </w:r>
          </w:p>
        </w:tc>
        <w:tc>
          <w:tcPr>
            <w:tcW w:w="1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6657</w:t>
            </w:r>
          </w:p>
        </w:tc>
      </w:tr>
      <w:tr>
        <w:trPr>
          <w:trHeight w:val="30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1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5774</w:t>
            </w:r>
          </w:p>
        </w:tc>
      </w:tr>
      <w:tr>
        <w:trPr>
          <w:trHeight w:val="675"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5774</w:t>
            </w:r>
          </w:p>
        </w:tc>
      </w:tr>
      <w:tr>
        <w:trPr>
          <w:trHeight w:val="90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5774</w:t>
            </w:r>
          </w:p>
        </w:tc>
      </w:tr>
      <w:tr>
        <w:trPr>
          <w:trHeight w:val="945"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3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5774</w:t>
            </w:r>
          </w:p>
        </w:tc>
      </w:tr>
      <w:tr>
        <w:trPr>
          <w:trHeight w:val="30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883</w:t>
            </w:r>
          </w:p>
        </w:tc>
      </w:tr>
      <w:tr>
        <w:trPr>
          <w:trHeight w:val="30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1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883</w:t>
            </w:r>
          </w:p>
        </w:tc>
      </w:tr>
      <w:tr>
        <w:trPr>
          <w:trHeight w:val="90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883</w:t>
            </w:r>
          </w:p>
        </w:tc>
      </w:tr>
      <w:tr>
        <w:trPr>
          <w:trHeight w:val="30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93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883</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Нұра аудандық мәслихаттың</w:t>
      </w:r>
      <w:r>
        <w:br/>
      </w:r>
      <w:r>
        <w:rPr>
          <w:rFonts w:ascii="Times New Roman"/>
          <w:b w:val="false"/>
          <w:i w:val="false"/>
          <w:color w:val="000000"/>
          <w:sz w:val="28"/>
        </w:rPr>
        <w:t>
2010 жылғы 19 ақпандағы</w:t>
      </w:r>
      <w:r>
        <w:br/>
      </w:r>
      <w:r>
        <w:rPr>
          <w:rFonts w:ascii="Times New Roman"/>
          <w:b w:val="false"/>
          <w:i w:val="false"/>
          <w:color w:val="000000"/>
          <w:sz w:val="28"/>
        </w:rPr>
        <w:t>
24 сессиясының N 248 шешіміне</w:t>
      </w:r>
      <w:r>
        <w:br/>
      </w:r>
      <w:r>
        <w:rPr>
          <w:rFonts w:ascii="Times New Roman"/>
          <w:b w:val="false"/>
          <w:i w:val="false"/>
          <w:color w:val="000000"/>
          <w:sz w:val="28"/>
        </w:rPr>
        <w:t>
8 қосымшасы</w:t>
      </w:r>
    </w:p>
    <w:p>
      <w:pPr>
        <w:spacing w:after="0"/>
        <w:ind w:left="0"/>
        <w:jc w:val="both"/>
      </w:pPr>
      <w:r>
        <w:rPr>
          <w:rFonts w:ascii="Times New Roman"/>
          <w:b w:val="false"/>
          <w:i w:val="false"/>
          <w:color w:val="000000"/>
          <w:sz w:val="28"/>
        </w:rPr>
        <w:t>Нұра аудандық мәслихаттың</w:t>
      </w:r>
      <w:r>
        <w:br/>
      </w:r>
      <w:r>
        <w:rPr>
          <w:rFonts w:ascii="Times New Roman"/>
          <w:b w:val="false"/>
          <w:i w:val="false"/>
          <w:color w:val="000000"/>
          <w:sz w:val="28"/>
        </w:rPr>
        <w:t>
2009 жылғы 22 желтоқсандағы</w:t>
      </w:r>
      <w:r>
        <w:br/>
      </w:r>
      <w:r>
        <w:rPr>
          <w:rFonts w:ascii="Times New Roman"/>
          <w:b w:val="false"/>
          <w:i w:val="false"/>
          <w:color w:val="000000"/>
          <w:sz w:val="28"/>
        </w:rPr>
        <w:t>
22 сессиясының N 231 шешіміне</w:t>
      </w:r>
      <w:r>
        <w:br/>
      </w:r>
      <w:r>
        <w:rPr>
          <w:rFonts w:ascii="Times New Roman"/>
          <w:b w:val="false"/>
          <w:i w:val="false"/>
          <w:color w:val="000000"/>
          <w:sz w:val="28"/>
        </w:rPr>
        <w:t>
12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Изенді селолық әкімі аппаратының 2010 жылғы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9"/>
        <w:gridCol w:w="557"/>
        <w:gridCol w:w="800"/>
        <w:gridCol w:w="779"/>
        <w:gridCol w:w="9396"/>
        <w:gridCol w:w="1729"/>
      </w:tblGrid>
      <w:tr>
        <w:trPr>
          <w:trHeight w:val="46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топ</w:t>
            </w:r>
          </w:p>
        </w:tc>
        <w:tc>
          <w:tcPr>
            <w:tcW w:w="1729"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48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48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48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60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8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II. Шығыстар</w:t>
            </w:r>
          </w:p>
        </w:tc>
        <w:tc>
          <w:tcPr>
            <w:tcW w:w="1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6387</w:t>
            </w:r>
          </w:p>
        </w:tc>
      </w:tr>
      <w:tr>
        <w:trPr>
          <w:trHeight w:val="30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1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5577</w:t>
            </w:r>
          </w:p>
        </w:tc>
      </w:tr>
      <w:tr>
        <w:trPr>
          <w:trHeight w:val="675"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5577</w:t>
            </w:r>
          </w:p>
        </w:tc>
      </w:tr>
      <w:tr>
        <w:trPr>
          <w:trHeight w:val="90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5577</w:t>
            </w:r>
          </w:p>
        </w:tc>
      </w:tr>
      <w:tr>
        <w:trPr>
          <w:trHeight w:val="945"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3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5577</w:t>
            </w:r>
          </w:p>
        </w:tc>
      </w:tr>
      <w:tr>
        <w:trPr>
          <w:trHeight w:val="30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c>
          <w:tcPr>
            <w:tcW w:w="1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432</w:t>
            </w:r>
          </w:p>
        </w:tc>
      </w:tr>
      <w:tr>
        <w:trPr>
          <w:trHeight w:val="30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432</w:t>
            </w:r>
          </w:p>
        </w:tc>
      </w:tr>
      <w:tr>
        <w:trPr>
          <w:trHeight w:val="90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432</w:t>
            </w:r>
          </w:p>
        </w:tc>
      </w:tr>
      <w:tr>
        <w:trPr>
          <w:trHeight w:val="90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93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432</w:t>
            </w:r>
          </w:p>
        </w:tc>
      </w:tr>
      <w:tr>
        <w:trPr>
          <w:trHeight w:val="30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378</w:t>
            </w:r>
          </w:p>
        </w:tc>
      </w:tr>
      <w:tr>
        <w:trPr>
          <w:trHeight w:val="30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1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378</w:t>
            </w:r>
          </w:p>
        </w:tc>
      </w:tr>
      <w:tr>
        <w:trPr>
          <w:trHeight w:val="90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378</w:t>
            </w:r>
          </w:p>
        </w:tc>
      </w:tr>
      <w:tr>
        <w:trPr>
          <w:trHeight w:val="30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93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378</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Нұра аудандық мәслихаттың</w:t>
      </w:r>
      <w:r>
        <w:br/>
      </w:r>
      <w:r>
        <w:rPr>
          <w:rFonts w:ascii="Times New Roman"/>
          <w:b w:val="false"/>
          <w:i w:val="false"/>
          <w:color w:val="000000"/>
          <w:sz w:val="28"/>
        </w:rPr>
        <w:t>
2010 жылғы 19 ақпандағы</w:t>
      </w:r>
      <w:r>
        <w:br/>
      </w:r>
      <w:r>
        <w:rPr>
          <w:rFonts w:ascii="Times New Roman"/>
          <w:b w:val="false"/>
          <w:i w:val="false"/>
          <w:color w:val="000000"/>
          <w:sz w:val="28"/>
        </w:rPr>
        <w:t>
24 сессиясының N 248 шешіміне</w:t>
      </w:r>
      <w:r>
        <w:br/>
      </w:r>
      <w:r>
        <w:rPr>
          <w:rFonts w:ascii="Times New Roman"/>
          <w:b w:val="false"/>
          <w:i w:val="false"/>
          <w:color w:val="000000"/>
          <w:sz w:val="28"/>
        </w:rPr>
        <w:t>
9 қосымшасы</w:t>
      </w:r>
    </w:p>
    <w:p>
      <w:pPr>
        <w:spacing w:after="0"/>
        <w:ind w:left="0"/>
        <w:jc w:val="both"/>
      </w:pPr>
      <w:r>
        <w:rPr>
          <w:rFonts w:ascii="Times New Roman"/>
          <w:b w:val="false"/>
          <w:i w:val="false"/>
          <w:color w:val="000000"/>
          <w:sz w:val="28"/>
        </w:rPr>
        <w:t>Нұра аудандық мәслихаттың</w:t>
      </w:r>
      <w:r>
        <w:br/>
      </w:r>
      <w:r>
        <w:rPr>
          <w:rFonts w:ascii="Times New Roman"/>
          <w:b w:val="false"/>
          <w:i w:val="false"/>
          <w:color w:val="000000"/>
          <w:sz w:val="28"/>
        </w:rPr>
        <w:t>
2009 жылғы 22 желтоқсандағы</w:t>
      </w:r>
      <w:r>
        <w:br/>
      </w:r>
      <w:r>
        <w:rPr>
          <w:rFonts w:ascii="Times New Roman"/>
          <w:b w:val="false"/>
          <w:i w:val="false"/>
          <w:color w:val="000000"/>
          <w:sz w:val="28"/>
        </w:rPr>
        <w:t>
22 сессиясының N 231 шешіміне</w:t>
      </w:r>
      <w:r>
        <w:br/>
      </w:r>
      <w:r>
        <w:rPr>
          <w:rFonts w:ascii="Times New Roman"/>
          <w:b w:val="false"/>
          <w:i w:val="false"/>
          <w:color w:val="000000"/>
          <w:sz w:val="28"/>
        </w:rPr>
        <w:t>
13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Ахметауыл селолық әкімі аппаратының 2010 жылғы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2"/>
        <w:gridCol w:w="499"/>
        <w:gridCol w:w="823"/>
        <w:gridCol w:w="803"/>
        <w:gridCol w:w="9356"/>
        <w:gridCol w:w="1737"/>
      </w:tblGrid>
      <w:tr>
        <w:trPr>
          <w:trHeight w:val="37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топ</w:t>
            </w:r>
          </w:p>
        </w:tc>
        <w:tc>
          <w:tcPr>
            <w:tcW w:w="1737"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480" w:hRule="atLeast"/>
        </w:trPr>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480" w:hRule="atLeast"/>
        </w:trPr>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480" w:hRule="atLeast"/>
        </w:trPr>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700" w:hRule="atLeast"/>
        </w:trPr>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80" w:hRule="atLeast"/>
        </w:trPr>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II. Шығыстар</w:t>
            </w:r>
          </w:p>
        </w:tc>
        <w:tc>
          <w:tcPr>
            <w:tcW w:w="1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6031</w:t>
            </w:r>
          </w:p>
        </w:tc>
      </w:tr>
      <w:tr>
        <w:trPr>
          <w:trHeight w:val="300" w:hRule="atLeast"/>
        </w:trPr>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1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5738</w:t>
            </w:r>
          </w:p>
        </w:tc>
      </w:tr>
      <w:tr>
        <w:trPr>
          <w:trHeight w:val="675" w:hRule="atLeast"/>
        </w:trPr>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5738</w:t>
            </w:r>
          </w:p>
        </w:tc>
      </w:tr>
      <w:tr>
        <w:trPr>
          <w:trHeight w:val="900" w:hRule="atLeast"/>
        </w:trPr>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5738</w:t>
            </w:r>
          </w:p>
        </w:tc>
      </w:tr>
      <w:tr>
        <w:trPr>
          <w:trHeight w:val="945" w:hRule="atLeast"/>
        </w:trPr>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3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5738</w:t>
            </w:r>
          </w:p>
        </w:tc>
      </w:tr>
      <w:tr>
        <w:trPr>
          <w:trHeight w:val="300" w:hRule="atLeast"/>
        </w:trPr>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293</w:t>
            </w:r>
          </w:p>
        </w:tc>
      </w:tr>
      <w:tr>
        <w:trPr>
          <w:trHeight w:val="300" w:hRule="atLeast"/>
        </w:trPr>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1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293</w:t>
            </w:r>
          </w:p>
        </w:tc>
      </w:tr>
      <w:tr>
        <w:trPr>
          <w:trHeight w:val="900" w:hRule="atLeast"/>
        </w:trPr>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293</w:t>
            </w:r>
          </w:p>
        </w:tc>
      </w:tr>
      <w:tr>
        <w:trPr>
          <w:trHeight w:val="300" w:hRule="atLeast"/>
        </w:trPr>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93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293</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Нұра аудандық мәслихаттың</w:t>
      </w:r>
      <w:r>
        <w:br/>
      </w:r>
      <w:r>
        <w:rPr>
          <w:rFonts w:ascii="Times New Roman"/>
          <w:b w:val="false"/>
          <w:i w:val="false"/>
          <w:color w:val="000000"/>
          <w:sz w:val="28"/>
        </w:rPr>
        <w:t>
2010 жылғы 19 ақпандағы</w:t>
      </w:r>
      <w:r>
        <w:br/>
      </w:r>
      <w:r>
        <w:rPr>
          <w:rFonts w:ascii="Times New Roman"/>
          <w:b w:val="false"/>
          <w:i w:val="false"/>
          <w:color w:val="000000"/>
          <w:sz w:val="28"/>
        </w:rPr>
        <w:t>
24 сессиясының N 248 шешіміне</w:t>
      </w:r>
      <w:r>
        <w:br/>
      </w:r>
      <w:r>
        <w:rPr>
          <w:rFonts w:ascii="Times New Roman"/>
          <w:b w:val="false"/>
          <w:i w:val="false"/>
          <w:color w:val="000000"/>
          <w:sz w:val="28"/>
        </w:rPr>
        <w:t>
10 қосымшасы</w:t>
      </w:r>
    </w:p>
    <w:p>
      <w:pPr>
        <w:spacing w:after="0"/>
        <w:ind w:left="0"/>
        <w:jc w:val="both"/>
      </w:pPr>
      <w:r>
        <w:rPr>
          <w:rFonts w:ascii="Times New Roman"/>
          <w:b w:val="false"/>
          <w:i w:val="false"/>
          <w:color w:val="000000"/>
          <w:sz w:val="28"/>
        </w:rPr>
        <w:t>Нұра аудандық мәслихаттың</w:t>
      </w:r>
      <w:r>
        <w:br/>
      </w:r>
      <w:r>
        <w:rPr>
          <w:rFonts w:ascii="Times New Roman"/>
          <w:b w:val="false"/>
          <w:i w:val="false"/>
          <w:color w:val="000000"/>
          <w:sz w:val="28"/>
        </w:rPr>
        <w:t>
2009 жылғы 22 желтоқсандағы</w:t>
      </w:r>
      <w:r>
        <w:br/>
      </w:r>
      <w:r>
        <w:rPr>
          <w:rFonts w:ascii="Times New Roman"/>
          <w:b w:val="false"/>
          <w:i w:val="false"/>
          <w:color w:val="000000"/>
          <w:sz w:val="28"/>
        </w:rPr>
        <w:t>
22 сессиясының N 231 шешіміне</w:t>
      </w:r>
      <w:r>
        <w:br/>
      </w:r>
      <w:r>
        <w:rPr>
          <w:rFonts w:ascii="Times New Roman"/>
          <w:b w:val="false"/>
          <w:i w:val="false"/>
          <w:color w:val="000000"/>
          <w:sz w:val="28"/>
        </w:rPr>
        <w:t>
14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Құланөтпес селолық әкімі аппаратының 2010 жылғы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0"/>
        <w:gridCol w:w="841"/>
        <w:gridCol w:w="841"/>
        <w:gridCol w:w="882"/>
        <w:gridCol w:w="8965"/>
        <w:gridCol w:w="1731"/>
      </w:tblGrid>
      <w:tr>
        <w:trPr>
          <w:trHeight w:val="360"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топ</w:t>
            </w:r>
          </w:p>
        </w:tc>
        <w:tc>
          <w:tcPr>
            <w:tcW w:w="1731"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480" w:hRule="atLeast"/>
        </w:trPr>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480" w:hRule="atLeast"/>
        </w:trPr>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480" w:hRule="atLeast"/>
        </w:trPr>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700" w:hRule="atLeast"/>
        </w:trPr>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80" w:hRule="atLeast"/>
        </w:trPr>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II. Шығыстар</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5713</w:t>
            </w:r>
          </w:p>
        </w:tc>
      </w:tr>
      <w:tr>
        <w:trPr>
          <w:trHeight w:val="300" w:hRule="atLeast"/>
        </w:trPr>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4025</w:t>
            </w:r>
          </w:p>
        </w:tc>
      </w:tr>
      <w:tr>
        <w:trPr>
          <w:trHeight w:val="675" w:hRule="atLeast"/>
        </w:trPr>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4025</w:t>
            </w:r>
          </w:p>
        </w:tc>
      </w:tr>
      <w:tr>
        <w:trPr>
          <w:trHeight w:val="615" w:hRule="atLeast"/>
        </w:trPr>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4025</w:t>
            </w:r>
          </w:p>
        </w:tc>
      </w:tr>
      <w:tr>
        <w:trPr>
          <w:trHeight w:val="945" w:hRule="atLeast"/>
        </w:trPr>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9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4025</w:t>
            </w:r>
          </w:p>
        </w:tc>
      </w:tr>
      <w:tr>
        <w:trPr>
          <w:trHeight w:val="300" w:hRule="atLeast"/>
        </w:trPr>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1188</w:t>
            </w:r>
          </w:p>
        </w:tc>
      </w:tr>
      <w:tr>
        <w:trPr>
          <w:trHeight w:val="300" w:hRule="atLeast"/>
        </w:trPr>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1188</w:t>
            </w:r>
          </w:p>
        </w:tc>
      </w:tr>
      <w:tr>
        <w:trPr>
          <w:trHeight w:val="900" w:hRule="atLeast"/>
        </w:trPr>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1188</w:t>
            </w:r>
          </w:p>
        </w:tc>
      </w:tr>
      <w:tr>
        <w:trPr>
          <w:trHeight w:val="300" w:hRule="atLeast"/>
        </w:trPr>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9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142</w:t>
            </w:r>
          </w:p>
        </w:tc>
      </w:tr>
      <w:tr>
        <w:trPr>
          <w:trHeight w:val="300" w:hRule="atLeast"/>
        </w:trPr>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89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1046</w:t>
            </w:r>
          </w:p>
        </w:tc>
      </w:tr>
      <w:tr>
        <w:trPr>
          <w:trHeight w:val="1005" w:hRule="atLeast"/>
        </w:trPr>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960" w:hRule="atLeast"/>
        </w:trPr>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660" w:hRule="atLeast"/>
        </w:trPr>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1320" w:hRule="atLeast"/>
        </w:trPr>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89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Нұра аудандық мәслихаттың</w:t>
      </w:r>
      <w:r>
        <w:br/>
      </w:r>
      <w:r>
        <w:rPr>
          <w:rFonts w:ascii="Times New Roman"/>
          <w:b w:val="false"/>
          <w:i w:val="false"/>
          <w:color w:val="000000"/>
          <w:sz w:val="28"/>
        </w:rPr>
        <w:t>
</w:t>
      </w:r>
      <w:r>
        <w:rPr>
          <w:rFonts w:ascii="Times New Roman"/>
          <w:b w:val="false"/>
          <w:i w:val="false"/>
          <w:color w:val="000000"/>
          <w:sz w:val="28"/>
        </w:rPr>
        <w:t>2010 жылғы 19 ақпандағы</w:t>
      </w:r>
      <w:r>
        <w:br/>
      </w:r>
      <w:r>
        <w:rPr>
          <w:rFonts w:ascii="Times New Roman"/>
          <w:b w:val="false"/>
          <w:i w:val="false"/>
          <w:color w:val="000000"/>
          <w:sz w:val="28"/>
        </w:rPr>
        <w:t>
</w:t>
      </w:r>
      <w:r>
        <w:rPr>
          <w:rFonts w:ascii="Times New Roman"/>
          <w:b w:val="false"/>
          <w:i w:val="false"/>
          <w:color w:val="000000"/>
          <w:sz w:val="28"/>
        </w:rPr>
        <w:t>24 сессиясының N 248 шешіміне</w:t>
      </w:r>
      <w:r>
        <w:br/>
      </w:r>
      <w:r>
        <w:rPr>
          <w:rFonts w:ascii="Times New Roman"/>
          <w:b w:val="false"/>
          <w:i w:val="false"/>
          <w:color w:val="000000"/>
          <w:sz w:val="28"/>
        </w:rPr>
        <w:t>
</w:t>
      </w:r>
      <w:r>
        <w:rPr>
          <w:rFonts w:ascii="Times New Roman"/>
          <w:b w:val="false"/>
          <w:i w:val="false"/>
          <w:color w:val="000000"/>
          <w:sz w:val="28"/>
        </w:rPr>
        <w:t>11 қосымшасы</w:t>
      </w:r>
    </w:p>
    <w:p>
      <w:pPr>
        <w:spacing w:after="0"/>
        <w:ind w:left="0"/>
        <w:jc w:val="both"/>
      </w:pPr>
      <w:r>
        <w:rPr>
          <w:rFonts w:ascii="Times New Roman"/>
          <w:b w:val="false"/>
          <w:i w:val="false"/>
          <w:color w:val="000000"/>
          <w:sz w:val="28"/>
        </w:rPr>
        <w:t>Нұра аудандық мәслихаттың</w:t>
      </w:r>
      <w:r>
        <w:br/>
      </w:r>
      <w:r>
        <w:rPr>
          <w:rFonts w:ascii="Times New Roman"/>
          <w:b w:val="false"/>
          <w:i w:val="false"/>
          <w:color w:val="000000"/>
          <w:sz w:val="28"/>
        </w:rPr>
        <w:t>
</w:t>
      </w:r>
      <w:r>
        <w:rPr>
          <w:rFonts w:ascii="Times New Roman"/>
          <w:b w:val="false"/>
          <w:i w:val="false"/>
          <w:color w:val="000000"/>
          <w:sz w:val="28"/>
        </w:rPr>
        <w:t>2009 жылғы 22 желтоқсандағы</w:t>
      </w:r>
      <w:r>
        <w:br/>
      </w:r>
      <w:r>
        <w:rPr>
          <w:rFonts w:ascii="Times New Roman"/>
          <w:b w:val="false"/>
          <w:i w:val="false"/>
          <w:color w:val="000000"/>
          <w:sz w:val="28"/>
        </w:rPr>
        <w:t>
</w:t>
      </w:r>
      <w:r>
        <w:rPr>
          <w:rFonts w:ascii="Times New Roman"/>
          <w:b w:val="false"/>
          <w:i w:val="false"/>
          <w:color w:val="000000"/>
          <w:sz w:val="28"/>
        </w:rPr>
        <w:t>22 сессиясының N 231 шешіміне</w:t>
      </w:r>
      <w:r>
        <w:br/>
      </w:r>
      <w:r>
        <w:rPr>
          <w:rFonts w:ascii="Times New Roman"/>
          <w:b w:val="false"/>
          <w:i w:val="false"/>
          <w:color w:val="000000"/>
          <w:sz w:val="28"/>
        </w:rPr>
        <w:t>
</w:t>
      </w:r>
      <w:r>
        <w:rPr>
          <w:rFonts w:ascii="Times New Roman"/>
          <w:b w:val="false"/>
          <w:i w:val="false"/>
          <w:color w:val="000000"/>
          <w:sz w:val="28"/>
        </w:rPr>
        <w:t>15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Жараспай селолық әкімі аппаратының 2010 жылғы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7"/>
        <w:gridCol w:w="777"/>
        <w:gridCol w:w="898"/>
        <w:gridCol w:w="918"/>
        <w:gridCol w:w="8906"/>
        <w:gridCol w:w="1764"/>
      </w:tblGrid>
      <w:tr>
        <w:trPr>
          <w:trHeight w:val="540"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Функционалдық топ</w:t>
            </w:r>
          </w:p>
        </w:tc>
        <w:tc>
          <w:tcPr>
            <w:tcW w:w="1764"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54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54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54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8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8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II. Шығыстар</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6842</w:t>
            </w:r>
          </w:p>
        </w:tc>
      </w:tr>
      <w:tr>
        <w:trPr>
          <w:trHeight w:val="30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5104</w:t>
            </w:r>
          </w:p>
        </w:tc>
      </w:tr>
      <w:tr>
        <w:trPr>
          <w:trHeight w:val="67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5104</w:t>
            </w:r>
          </w:p>
        </w:tc>
      </w:tr>
      <w:tr>
        <w:trPr>
          <w:trHeight w:val="90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5104</w:t>
            </w:r>
          </w:p>
        </w:tc>
      </w:tr>
      <w:tr>
        <w:trPr>
          <w:trHeight w:val="94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9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5104</w:t>
            </w:r>
          </w:p>
        </w:tc>
      </w:tr>
      <w:tr>
        <w:trPr>
          <w:trHeight w:val="30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1738</w:t>
            </w:r>
          </w:p>
        </w:tc>
      </w:tr>
      <w:tr>
        <w:trPr>
          <w:trHeight w:val="30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1738</w:t>
            </w:r>
          </w:p>
        </w:tc>
      </w:tr>
      <w:tr>
        <w:trPr>
          <w:trHeight w:val="90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1738</w:t>
            </w:r>
          </w:p>
        </w:tc>
      </w:tr>
      <w:tr>
        <w:trPr>
          <w:trHeight w:val="30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9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238</w:t>
            </w:r>
          </w:p>
        </w:tc>
      </w:tr>
      <w:tr>
        <w:trPr>
          <w:trHeight w:val="30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89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1500</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Нұра аудандық мәслихаттың</w:t>
      </w:r>
      <w:r>
        <w:br/>
      </w:r>
      <w:r>
        <w:rPr>
          <w:rFonts w:ascii="Times New Roman"/>
          <w:b w:val="false"/>
          <w:i w:val="false"/>
          <w:color w:val="000000"/>
          <w:sz w:val="28"/>
        </w:rPr>
        <w:t>
</w:t>
      </w:r>
      <w:r>
        <w:rPr>
          <w:rFonts w:ascii="Times New Roman"/>
          <w:b w:val="false"/>
          <w:i w:val="false"/>
          <w:color w:val="000000"/>
          <w:sz w:val="28"/>
        </w:rPr>
        <w:t>2010 жылғы 19 ақпандағы</w:t>
      </w:r>
      <w:r>
        <w:br/>
      </w:r>
      <w:r>
        <w:rPr>
          <w:rFonts w:ascii="Times New Roman"/>
          <w:b w:val="false"/>
          <w:i w:val="false"/>
          <w:color w:val="000000"/>
          <w:sz w:val="28"/>
        </w:rPr>
        <w:t>
</w:t>
      </w:r>
      <w:r>
        <w:rPr>
          <w:rFonts w:ascii="Times New Roman"/>
          <w:b w:val="false"/>
          <w:i w:val="false"/>
          <w:color w:val="000000"/>
          <w:sz w:val="28"/>
        </w:rPr>
        <w:t>24 сессиясының N 248 шешіміне</w:t>
      </w:r>
      <w:r>
        <w:br/>
      </w:r>
      <w:r>
        <w:rPr>
          <w:rFonts w:ascii="Times New Roman"/>
          <w:b w:val="false"/>
          <w:i w:val="false"/>
          <w:color w:val="000000"/>
          <w:sz w:val="28"/>
        </w:rPr>
        <w:t>
</w:t>
      </w:r>
      <w:r>
        <w:rPr>
          <w:rFonts w:ascii="Times New Roman"/>
          <w:b w:val="false"/>
          <w:i w:val="false"/>
          <w:color w:val="000000"/>
          <w:sz w:val="28"/>
        </w:rPr>
        <w:t>12 қосымшасы</w:t>
      </w:r>
    </w:p>
    <w:p>
      <w:pPr>
        <w:spacing w:after="0"/>
        <w:ind w:left="0"/>
        <w:jc w:val="both"/>
      </w:pPr>
      <w:r>
        <w:rPr>
          <w:rFonts w:ascii="Times New Roman"/>
          <w:b w:val="false"/>
          <w:i w:val="false"/>
          <w:color w:val="000000"/>
          <w:sz w:val="28"/>
        </w:rPr>
        <w:t>Нұра аудандық мәслихаттың</w:t>
      </w:r>
      <w:r>
        <w:br/>
      </w:r>
      <w:r>
        <w:rPr>
          <w:rFonts w:ascii="Times New Roman"/>
          <w:b w:val="false"/>
          <w:i w:val="false"/>
          <w:color w:val="000000"/>
          <w:sz w:val="28"/>
        </w:rPr>
        <w:t>
</w:t>
      </w:r>
      <w:r>
        <w:rPr>
          <w:rFonts w:ascii="Times New Roman"/>
          <w:b w:val="false"/>
          <w:i w:val="false"/>
          <w:color w:val="000000"/>
          <w:sz w:val="28"/>
        </w:rPr>
        <w:t>2009 жылғы 22 желтоқсандағы</w:t>
      </w:r>
      <w:r>
        <w:br/>
      </w:r>
      <w:r>
        <w:rPr>
          <w:rFonts w:ascii="Times New Roman"/>
          <w:b w:val="false"/>
          <w:i w:val="false"/>
          <w:color w:val="000000"/>
          <w:sz w:val="28"/>
        </w:rPr>
        <w:t>
</w:t>
      </w:r>
      <w:r>
        <w:rPr>
          <w:rFonts w:ascii="Times New Roman"/>
          <w:b w:val="false"/>
          <w:i w:val="false"/>
          <w:color w:val="000000"/>
          <w:sz w:val="28"/>
        </w:rPr>
        <w:t>22 сессиясының N 231 шешіміне</w:t>
      </w:r>
      <w:r>
        <w:br/>
      </w:r>
      <w:r>
        <w:rPr>
          <w:rFonts w:ascii="Times New Roman"/>
          <w:b w:val="false"/>
          <w:i w:val="false"/>
          <w:color w:val="000000"/>
          <w:sz w:val="28"/>
        </w:rPr>
        <w:t>
</w:t>
      </w:r>
      <w:r>
        <w:rPr>
          <w:rFonts w:ascii="Times New Roman"/>
          <w:b w:val="false"/>
          <w:i w:val="false"/>
          <w:color w:val="000000"/>
          <w:sz w:val="28"/>
        </w:rPr>
        <w:t>16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Көбетей селолық әкімі аппаратының 2010 жылғы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8"/>
        <w:gridCol w:w="729"/>
        <w:gridCol w:w="873"/>
        <w:gridCol w:w="893"/>
        <w:gridCol w:w="8961"/>
        <w:gridCol w:w="1836"/>
      </w:tblGrid>
      <w:tr>
        <w:trPr>
          <w:trHeight w:val="480"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Функционалдық топ</w:t>
            </w:r>
          </w:p>
        </w:tc>
        <w:tc>
          <w:tcPr>
            <w:tcW w:w="1836"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480" w:hRule="atLeast"/>
        </w:trPr>
        <w:tc>
          <w:tcPr>
            <w:tcW w:w="6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480" w:hRule="atLeast"/>
        </w:trPr>
        <w:tc>
          <w:tcPr>
            <w:tcW w:w="6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480" w:hRule="atLeast"/>
        </w:trPr>
        <w:tc>
          <w:tcPr>
            <w:tcW w:w="6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80" w:hRule="atLeast"/>
        </w:trPr>
        <w:tc>
          <w:tcPr>
            <w:tcW w:w="6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80" w:hRule="atLeast"/>
        </w:trPr>
        <w:tc>
          <w:tcPr>
            <w:tcW w:w="6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II. Шығыстар</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6092</w:t>
            </w:r>
          </w:p>
        </w:tc>
      </w:tr>
      <w:tr>
        <w:trPr>
          <w:trHeight w:val="300" w:hRule="atLeast"/>
        </w:trPr>
        <w:tc>
          <w:tcPr>
            <w:tcW w:w="6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5699</w:t>
            </w:r>
          </w:p>
        </w:tc>
      </w:tr>
      <w:tr>
        <w:trPr>
          <w:trHeight w:val="675" w:hRule="atLeast"/>
        </w:trPr>
        <w:tc>
          <w:tcPr>
            <w:tcW w:w="6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5699</w:t>
            </w:r>
          </w:p>
        </w:tc>
      </w:tr>
      <w:tr>
        <w:trPr>
          <w:trHeight w:val="900" w:hRule="atLeast"/>
        </w:trPr>
        <w:tc>
          <w:tcPr>
            <w:tcW w:w="6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5699</w:t>
            </w:r>
          </w:p>
        </w:tc>
      </w:tr>
      <w:tr>
        <w:trPr>
          <w:trHeight w:val="945" w:hRule="atLeast"/>
        </w:trPr>
        <w:tc>
          <w:tcPr>
            <w:tcW w:w="6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5699</w:t>
            </w:r>
          </w:p>
        </w:tc>
      </w:tr>
      <w:tr>
        <w:trPr>
          <w:trHeight w:val="300" w:hRule="atLeast"/>
        </w:trPr>
        <w:tc>
          <w:tcPr>
            <w:tcW w:w="6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393</w:t>
            </w:r>
          </w:p>
        </w:tc>
      </w:tr>
      <w:tr>
        <w:trPr>
          <w:trHeight w:val="300" w:hRule="atLeast"/>
        </w:trPr>
        <w:tc>
          <w:tcPr>
            <w:tcW w:w="6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393</w:t>
            </w:r>
          </w:p>
        </w:tc>
      </w:tr>
      <w:tr>
        <w:trPr>
          <w:trHeight w:val="900" w:hRule="atLeast"/>
        </w:trPr>
        <w:tc>
          <w:tcPr>
            <w:tcW w:w="6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393</w:t>
            </w:r>
          </w:p>
        </w:tc>
      </w:tr>
      <w:tr>
        <w:trPr>
          <w:trHeight w:val="375" w:hRule="atLeast"/>
        </w:trPr>
        <w:tc>
          <w:tcPr>
            <w:tcW w:w="6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393</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Нұра аудандық мәслихаттың</w:t>
      </w:r>
      <w:r>
        <w:br/>
      </w:r>
      <w:r>
        <w:rPr>
          <w:rFonts w:ascii="Times New Roman"/>
          <w:b w:val="false"/>
          <w:i w:val="false"/>
          <w:color w:val="000000"/>
          <w:sz w:val="28"/>
        </w:rPr>
        <w:t>
2010 жылғы 19 ақпандағы</w:t>
      </w:r>
      <w:r>
        <w:br/>
      </w:r>
      <w:r>
        <w:rPr>
          <w:rFonts w:ascii="Times New Roman"/>
          <w:b w:val="false"/>
          <w:i w:val="false"/>
          <w:color w:val="000000"/>
          <w:sz w:val="28"/>
        </w:rPr>
        <w:t>
24 сессиясының N 248 шешіміне</w:t>
      </w:r>
      <w:r>
        <w:br/>
      </w:r>
      <w:r>
        <w:rPr>
          <w:rFonts w:ascii="Times New Roman"/>
          <w:b w:val="false"/>
          <w:i w:val="false"/>
          <w:color w:val="000000"/>
          <w:sz w:val="28"/>
        </w:rPr>
        <w:t>
13 қосымшасы</w:t>
      </w:r>
    </w:p>
    <w:p>
      <w:pPr>
        <w:spacing w:after="0"/>
        <w:ind w:left="0"/>
        <w:jc w:val="both"/>
      </w:pPr>
      <w:r>
        <w:rPr>
          <w:rFonts w:ascii="Times New Roman"/>
          <w:b w:val="false"/>
          <w:i w:val="false"/>
          <w:color w:val="000000"/>
          <w:sz w:val="28"/>
        </w:rPr>
        <w:t>Нұра аудандық мәслихаттың</w:t>
      </w:r>
      <w:r>
        <w:br/>
      </w:r>
      <w:r>
        <w:rPr>
          <w:rFonts w:ascii="Times New Roman"/>
          <w:b w:val="false"/>
          <w:i w:val="false"/>
          <w:color w:val="000000"/>
          <w:sz w:val="28"/>
        </w:rPr>
        <w:t>
2009 жылғы 22 желтоқсандағы</w:t>
      </w:r>
      <w:r>
        <w:br/>
      </w:r>
      <w:r>
        <w:rPr>
          <w:rFonts w:ascii="Times New Roman"/>
          <w:b w:val="false"/>
          <w:i w:val="false"/>
          <w:color w:val="000000"/>
          <w:sz w:val="28"/>
        </w:rPr>
        <w:t>
22 сессиясының N 231 шешіміне</w:t>
      </w:r>
      <w:r>
        <w:br/>
      </w:r>
      <w:r>
        <w:rPr>
          <w:rFonts w:ascii="Times New Roman"/>
          <w:b w:val="false"/>
          <w:i w:val="false"/>
          <w:color w:val="000000"/>
          <w:sz w:val="28"/>
        </w:rPr>
        <w:t>
17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Балықтыкөл селолық әкімі аппаратының 2010 жылғы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3"/>
        <w:gridCol w:w="704"/>
        <w:gridCol w:w="846"/>
        <w:gridCol w:w="866"/>
        <w:gridCol w:w="9038"/>
        <w:gridCol w:w="1843"/>
      </w:tblGrid>
      <w:tr>
        <w:trPr>
          <w:trHeight w:val="480"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Функционалдық топ</w:t>
            </w:r>
          </w:p>
        </w:tc>
        <w:tc>
          <w:tcPr>
            <w:tcW w:w="1843"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480" w:hRule="atLeast"/>
        </w:trPr>
        <w:tc>
          <w:tcPr>
            <w:tcW w:w="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480" w:hRule="atLeast"/>
        </w:trPr>
        <w:tc>
          <w:tcPr>
            <w:tcW w:w="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480" w:hRule="atLeast"/>
        </w:trPr>
        <w:tc>
          <w:tcPr>
            <w:tcW w:w="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80" w:hRule="atLeast"/>
        </w:trPr>
        <w:tc>
          <w:tcPr>
            <w:tcW w:w="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80" w:hRule="atLeast"/>
        </w:trPr>
        <w:tc>
          <w:tcPr>
            <w:tcW w:w="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II. Шығыстар</w:t>
            </w:r>
          </w:p>
        </w:tc>
        <w:tc>
          <w:tcPr>
            <w:tcW w:w="1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5496</w:t>
            </w:r>
          </w:p>
        </w:tc>
      </w:tr>
      <w:tr>
        <w:trPr>
          <w:trHeight w:val="300" w:hRule="atLeast"/>
        </w:trPr>
        <w:tc>
          <w:tcPr>
            <w:tcW w:w="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1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5464</w:t>
            </w:r>
          </w:p>
        </w:tc>
      </w:tr>
      <w:tr>
        <w:trPr>
          <w:trHeight w:val="675" w:hRule="atLeast"/>
        </w:trPr>
        <w:tc>
          <w:tcPr>
            <w:tcW w:w="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5464</w:t>
            </w:r>
          </w:p>
        </w:tc>
      </w:tr>
      <w:tr>
        <w:trPr>
          <w:trHeight w:val="900" w:hRule="atLeast"/>
        </w:trPr>
        <w:tc>
          <w:tcPr>
            <w:tcW w:w="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5464</w:t>
            </w:r>
          </w:p>
        </w:tc>
      </w:tr>
      <w:tr>
        <w:trPr>
          <w:trHeight w:val="945" w:hRule="atLeast"/>
        </w:trPr>
        <w:tc>
          <w:tcPr>
            <w:tcW w:w="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5464</w:t>
            </w:r>
          </w:p>
        </w:tc>
      </w:tr>
      <w:tr>
        <w:trPr>
          <w:trHeight w:val="300" w:hRule="atLeast"/>
        </w:trPr>
        <w:tc>
          <w:tcPr>
            <w:tcW w:w="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7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w:t>
            </w:r>
          </w:p>
        </w:tc>
      </w:tr>
      <w:tr>
        <w:trPr>
          <w:trHeight w:val="300" w:hRule="atLeast"/>
        </w:trPr>
        <w:tc>
          <w:tcPr>
            <w:tcW w:w="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1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w:t>
            </w:r>
          </w:p>
        </w:tc>
      </w:tr>
      <w:tr>
        <w:trPr>
          <w:trHeight w:val="900" w:hRule="atLeast"/>
        </w:trPr>
        <w:tc>
          <w:tcPr>
            <w:tcW w:w="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w:t>
            </w:r>
          </w:p>
        </w:tc>
      </w:tr>
      <w:tr>
        <w:trPr>
          <w:trHeight w:val="300" w:hRule="atLeast"/>
        </w:trPr>
        <w:tc>
          <w:tcPr>
            <w:tcW w:w="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9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Нұра аудандық мәслихаттың</w:t>
      </w:r>
      <w:r>
        <w:br/>
      </w:r>
      <w:r>
        <w:rPr>
          <w:rFonts w:ascii="Times New Roman"/>
          <w:b w:val="false"/>
          <w:i w:val="false"/>
          <w:color w:val="000000"/>
          <w:sz w:val="28"/>
        </w:rPr>
        <w:t>
2010 жылғы 19 ақпандағы</w:t>
      </w:r>
      <w:r>
        <w:br/>
      </w:r>
      <w:r>
        <w:rPr>
          <w:rFonts w:ascii="Times New Roman"/>
          <w:b w:val="false"/>
          <w:i w:val="false"/>
          <w:color w:val="000000"/>
          <w:sz w:val="28"/>
        </w:rPr>
        <w:t>
24 сессиясының N 248 шешіміне</w:t>
      </w:r>
      <w:r>
        <w:br/>
      </w:r>
      <w:r>
        <w:rPr>
          <w:rFonts w:ascii="Times New Roman"/>
          <w:b w:val="false"/>
          <w:i w:val="false"/>
          <w:color w:val="000000"/>
          <w:sz w:val="28"/>
        </w:rPr>
        <w:t>
14 қосымшасы</w:t>
      </w:r>
    </w:p>
    <w:p>
      <w:pPr>
        <w:spacing w:after="0"/>
        <w:ind w:left="0"/>
        <w:jc w:val="both"/>
      </w:pPr>
      <w:r>
        <w:rPr>
          <w:rFonts w:ascii="Times New Roman"/>
          <w:b w:val="false"/>
          <w:i w:val="false"/>
          <w:color w:val="000000"/>
          <w:sz w:val="28"/>
        </w:rPr>
        <w:t>Нұра аудандық мәслихаттың</w:t>
      </w:r>
      <w:r>
        <w:br/>
      </w:r>
      <w:r>
        <w:rPr>
          <w:rFonts w:ascii="Times New Roman"/>
          <w:b w:val="false"/>
          <w:i w:val="false"/>
          <w:color w:val="000000"/>
          <w:sz w:val="28"/>
        </w:rPr>
        <w:t>
2009 жылғы 22 желтоқсандағы</w:t>
      </w:r>
      <w:r>
        <w:br/>
      </w:r>
      <w:r>
        <w:rPr>
          <w:rFonts w:ascii="Times New Roman"/>
          <w:b w:val="false"/>
          <w:i w:val="false"/>
          <w:color w:val="000000"/>
          <w:sz w:val="28"/>
        </w:rPr>
        <w:t>
22 сессиясының N 231 шешіміне</w:t>
      </w:r>
      <w:r>
        <w:br/>
      </w:r>
      <w:r>
        <w:rPr>
          <w:rFonts w:ascii="Times New Roman"/>
          <w:b w:val="false"/>
          <w:i w:val="false"/>
          <w:color w:val="000000"/>
          <w:sz w:val="28"/>
        </w:rPr>
        <w:t>
18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Ақмешіт селолық әкімі аппаратының 2010 жылғы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8"/>
        <w:gridCol w:w="719"/>
        <w:gridCol w:w="800"/>
        <w:gridCol w:w="800"/>
        <w:gridCol w:w="9153"/>
        <w:gridCol w:w="1850"/>
      </w:tblGrid>
      <w:tr>
        <w:trPr>
          <w:trHeight w:val="480"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Функционалдық топ</w:t>
            </w:r>
          </w:p>
        </w:tc>
        <w:tc>
          <w:tcPr>
            <w:tcW w:w="1850"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480" w:hRule="atLeast"/>
        </w:trPr>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480" w:hRule="atLeast"/>
        </w:trPr>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600" w:hRule="atLeast"/>
        </w:trPr>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80" w:hRule="atLeast"/>
        </w:trPr>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80" w:hRule="atLeast"/>
        </w:trPr>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II. Шығыстар</w:t>
            </w:r>
          </w:p>
        </w:tc>
        <w:tc>
          <w:tcPr>
            <w:tcW w:w="18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6078</w:t>
            </w:r>
          </w:p>
        </w:tc>
      </w:tr>
      <w:tr>
        <w:trPr>
          <w:trHeight w:val="300" w:hRule="atLeast"/>
        </w:trPr>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18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5816</w:t>
            </w:r>
          </w:p>
        </w:tc>
      </w:tr>
      <w:tr>
        <w:trPr>
          <w:trHeight w:val="675" w:hRule="atLeast"/>
        </w:trPr>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8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5816</w:t>
            </w:r>
          </w:p>
        </w:tc>
      </w:tr>
      <w:tr>
        <w:trPr>
          <w:trHeight w:val="900" w:hRule="atLeast"/>
        </w:trPr>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5816</w:t>
            </w:r>
          </w:p>
        </w:tc>
      </w:tr>
      <w:tr>
        <w:trPr>
          <w:trHeight w:val="945" w:hRule="atLeast"/>
        </w:trPr>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1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5816</w:t>
            </w:r>
          </w:p>
        </w:tc>
      </w:tr>
      <w:tr>
        <w:trPr>
          <w:trHeight w:val="300" w:hRule="atLeast"/>
        </w:trPr>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8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262</w:t>
            </w:r>
          </w:p>
        </w:tc>
      </w:tr>
      <w:tr>
        <w:trPr>
          <w:trHeight w:val="300" w:hRule="atLeast"/>
        </w:trPr>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18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262</w:t>
            </w:r>
          </w:p>
        </w:tc>
      </w:tr>
      <w:tr>
        <w:trPr>
          <w:trHeight w:val="900" w:hRule="atLeast"/>
        </w:trPr>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262</w:t>
            </w:r>
          </w:p>
        </w:tc>
      </w:tr>
      <w:tr>
        <w:trPr>
          <w:trHeight w:val="300" w:hRule="atLeast"/>
        </w:trPr>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91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8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262</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Нұра аудандық мәслихаттың</w:t>
      </w:r>
      <w:r>
        <w:br/>
      </w:r>
      <w:r>
        <w:rPr>
          <w:rFonts w:ascii="Times New Roman"/>
          <w:b w:val="false"/>
          <w:i w:val="false"/>
          <w:color w:val="000000"/>
          <w:sz w:val="28"/>
        </w:rPr>
        <w:t>
2010 жылғы 19 ақпандағы</w:t>
      </w:r>
      <w:r>
        <w:br/>
      </w:r>
      <w:r>
        <w:rPr>
          <w:rFonts w:ascii="Times New Roman"/>
          <w:b w:val="false"/>
          <w:i w:val="false"/>
          <w:color w:val="000000"/>
          <w:sz w:val="28"/>
        </w:rPr>
        <w:t>
24 сессиясының N 248 шешіміне</w:t>
      </w:r>
      <w:r>
        <w:br/>
      </w:r>
      <w:r>
        <w:rPr>
          <w:rFonts w:ascii="Times New Roman"/>
          <w:b w:val="false"/>
          <w:i w:val="false"/>
          <w:color w:val="000000"/>
          <w:sz w:val="28"/>
        </w:rPr>
        <w:t>
15 қосымшасы</w:t>
      </w:r>
    </w:p>
    <w:p>
      <w:pPr>
        <w:spacing w:after="0"/>
        <w:ind w:left="0"/>
        <w:jc w:val="both"/>
      </w:pPr>
      <w:r>
        <w:rPr>
          <w:rFonts w:ascii="Times New Roman"/>
          <w:b w:val="false"/>
          <w:i w:val="false"/>
          <w:color w:val="000000"/>
          <w:sz w:val="28"/>
        </w:rPr>
        <w:t>Нұра аудандық мәслихаттың</w:t>
      </w:r>
      <w:r>
        <w:br/>
      </w:r>
      <w:r>
        <w:rPr>
          <w:rFonts w:ascii="Times New Roman"/>
          <w:b w:val="false"/>
          <w:i w:val="false"/>
          <w:color w:val="000000"/>
          <w:sz w:val="28"/>
        </w:rPr>
        <w:t>
2009 жылғы 22 желтоқсандағы</w:t>
      </w:r>
      <w:r>
        <w:br/>
      </w:r>
      <w:r>
        <w:rPr>
          <w:rFonts w:ascii="Times New Roman"/>
          <w:b w:val="false"/>
          <w:i w:val="false"/>
          <w:color w:val="000000"/>
          <w:sz w:val="28"/>
        </w:rPr>
        <w:t>
22 сессиясының N 231 шешіміне</w:t>
      </w:r>
      <w:r>
        <w:br/>
      </w:r>
      <w:r>
        <w:rPr>
          <w:rFonts w:ascii="Times New Roman"/>
          <w:b w:val="false"/>
          <w:i w:val="false"/>
          <w:color w:val="000000"/>
          <w:sz w:val="28"/>
        </w:rPr>
        <w:t>
19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Байтуған селолық әкімі аппаратының 2010 жылғы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
        <w:gridCol w:w="722"/>
        <w:gridCol w:w="783"/>
        <w:gridCol w:w="783"/>
        <w:gridCol w:w="9173"/>
        <w:gridCol w:w="1878"/>
      </w:tblGrid>
      <w:tr>
        <w:trPr>
          <w:trHeight w:val="480"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Функционалдық топ</w:t>
            </w:r>
          </w:p>
        </w:tc>
        <w:tc>
          <w:tcPr>
            <w:tcW w:w="1878"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480" w:hRule="atLeast"/>
        </w:trPr>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480" w:hRule="atLeast"/>
        </w:trPr>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480" w:hRule="atLeast"/>
        </w:trPr>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80" w:hRule="atLeast"/>
        </w:trPr>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80" w:hRule="atLeast"/>
        </w:trPr>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II. Шығыстар</w:t>
            </w:r>
          </w:p>
        </w:tc>
        <w:tc>
          <w:tcPr>
            <w:tcW w:w="1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7620</w:t>
            </w:r>
          </w:p>
        </w:tc>
      </w:tr>
      <w:tr>
        <w:trPr>
          <w:trHeight w:val="300" w:hRule="atLeast"/>
        </w:trPr>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1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5903</w:t>
            </w:r>
          </w:p>
        </w:tc>
      </w:tr>
      <w:tr>
        <w:trPr>
          <w:trHeight w:val="675" w:hRule="atLeast"/>
        </w:trPr>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5903</w:t>
            </w:r>
          </w:p>
        </w:tc>
      </w:tr>
      <w:tr>
        <w:trPr>
          <w:trHeight w:val="900" w:hRule="atLeast"/>
        </w:trPr>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5903</w:t>
            </w:r>
          </w:p>
        </w:tc>
      </w:tr>
      <w:tr>
        <w:trPr>
          <w:trHeight w:val="945" w:hRule="atLeast"/>
        </w:trPr>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5903</w:t>
            </w:r>
          </w:p>
        </w:tc>
      </w:tr>
      <w:tr>
        <w:trPr>
          <w:trHeight w:val="300" w:hRule="atLeast"/>
        </w:trPr>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1717</w:t>
            </w:r>
          </w:p>
        </w:tc>
      </w:tr>
      <w:tr>
        <w:trPr>
          <w:trHeight w:val="300" w:hRule="atLeast"/>
        </w:trPr>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1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1717</w:t>
            </w:r>
          </w:p>
        </w:tc>
      </w:tr>
      <w:tr>
        <w:trPr>
          <w:trHeight w:val="900" w:hRule="atLeast"/>
        </w:trPr>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1717</w:t>
            </w:r>
          </w:p>
        </w:tc>
      </w:tr>
      <w:tr>
        <w:trPr>
          <w:trHeight w:val="300" w:hRule="atLeast"/>
        </w:trPr>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9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217</w:t>
            </w:r>
          </w:p>
        </w:tc>
      </w:tr>
      <w:tr>
        <w:trPr>
          <w:trHeight w:val="300" w:hRule="atLeast"/>
        </w:trPr>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9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1500</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Нұра аудандық мәслихаттың</w:t>
      </w:r>
      <w:r>
        <w:br/>
      </w:r>
      <w:r>
        <w:rPr>
          <w:rFonts w:ascii="Times New Roman"/>
          <w:b w:val="false"/>
          <w:i w:val="false"/>
          <w:color w:val="000000"/>
          <w:sz w:val="28"/>
        </w:rPr>
        <w:t>
2010 жылғы 19 ақпандағы</w:t>
      </w:r>
      <w:r>
        <w:br/>
      </w:r>
      <w:r>
        <w:rPr>
          <w:rFonts w:ascii="Times New Roman"/>
          <w:b w:val="false"/>
          <w:i w:val="false"/>
          <w:color w:val="000000"/>
          <w:sz w:val="28"/>
        </w:rPr>
        <w:t>
24 сессиясының N 248 шешіміне</w:t>
      </w:r>
      <w:r>
        <w:br/>
      </w:r>
      <w:r>
        <w:rPr>
          <w:rFonts w:ascii="Times New Roman"/>
          <w:b w:val="false"/>
          <w:i w:val="false"/>
          <w:color w:val="000000"/>
          <w:sz w:val="28"/>
        </w:rPr>
        <w:t>
16 қосымшасы</w:t>
      </w:r>
    </w:p>
    <w:p>
      <w:pPr>
        <w:spacing w:after="0"/>
        <w:ind w:left="0"/>
        <w:jc w:val="both"/>
      </w:pPr>
      <w:r>
        <w:rPr>
          <w:rFonts w:ascii="Times New Roman"/>
          <w:b w:val="false"/>
          <w:i w:val="false"/>
          <w:color w:val="000000"/>
          <w:sz w:val="28"/>
        </w:rPr>
        <w:t>Нұра аудандық мәслихаттың</w:t>
      </w:r>
      <w:r>
        <w:br/>
      </w:r>
      <w:r>
        <w:rPr>
          <w:rFonts w:ascii="Times New Roman"/>
          <w:b w:val="false"/>
          <w:i w:val="false"/>
          <w:color w:val="000000"/>
          <w:sz w:val="28"/>
        </w:rPr>
        <w:t>
2009 жылғы 22 желтоқсандағы</w:t>
      </w:r>
      <w:r>
        <w:br/>
      </w:r>
      <w:r>
        <w:rPr>
          <w:rFonts w:ascii="Times New Roman"/>
          <w:b w:val="false"/>
          <w:i w:val="false"/>
          <w:color w:val="000000"/>
          <w:sz w:val="28"/>
        </w:rPr>
        <w:t>
22 сессиясының N 231 шешіміне</w:t>
      </w:r>
      <w:r>
        <w:br/>
      </w:r>
      <w:r>
        <w:rPr>
          <w:rFonts w:ascii="Times New Roman"/>
          <w:b w:val="false"/>
          <w:i w:val="false"/>
          <w:color w:val="000000"/>
          <w:sz w:val="28"/>
        </w:rPr>
        <w:t>
20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Қ Мынбаев атындағы селолық әкімі аппаратының 2010 жылғы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8"/>
        <w:gridCol w:w="719"/>
        <w:gridCol w:w="779"/>
        <w:gridCol w:w="779"/>
        <w:gridCol w:w="9215"/>
        <w:gridCol w:w="1870"/>
      </w:tblGrid>
      <w:tr>
        <w:trPr>
          <w:trHeight w:val="480"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Функционалдық топ</w:t>
            </w:r>
          </w:p>
        </w:tc>
        <w:tc>
          <w:tcPr>
            <w:tcW w:w="1870"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48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48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48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8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8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II. Шығыстар</w:t>
            </w:r>
          </w:p>
        </w:tc>
        <w:tc>
          <w:tcPr>
            <w:tcW w:w="18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6620</w:t>
            </w:r>
          </w:p>
        </w:tc>
      </w:tr>
      <w:tr>
        <w:trPr>
          <w:trHeight w:val="30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18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5989</w:t>
            </w:r>
          </w:p>
        </w:tc>
      </w:tr>
      <w:tr>
        <w:trPr>
          <w:trHeight w:val="67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8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5989</w:t>
            </w:r>
          </w:p>
        </w:tc>
      </w:tr>
      <w:tr>
        <w:trPr>
          <w:trHeight w:val="90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5989</w:t>
            </w:r>
          </w:p>
        </w:tc>
      </w:tr>
      <w:tr>
        <w:trPr>
          <w:trHeight w:val="94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2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5989</w:t>
            </w:r>
          </w:p>
        </w:tc>
      </w:tr>
      <w:tr>
        <w:trPr>
          <w:trHeight w:val="30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8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631</w:t>
            </w:r>
          </w:p>
        </w:tc>
      </w:tr>
      <w:tr>
        <w:trPr>
          <w:trHeight w:val="30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18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631</w:t>
            </w:r>
          </w:p>
        </w:tc>
      </w:tr>
      <w:tr>
        <w:trPr>
          <w:trHeight w:val="90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631</w:t>
            </w:r>
          </w:p>
        </w:tc>
      </w:tr>
      <w:tr>
        <w:trPr>
          <w:trHeight w:val="30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92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8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631</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Нұра аудандық мәслихаттың</w:t>
      </w:r>
      <w:r>
        <w:br/>
      </w:r>
      <w:r>
        <w:rPr>
          <w:rFonts w:ascii="Times New Roman"/>
          <w:b w:val="false"/>
          <w:i w:val="false"/>
          <w:color w:val="000000"/>
          <w:sz w:val="28"/>
        </w:rPr>
        <w:t>
2010 жылғы 19 ақпандағы</w:t>
      </w:r>
      <w:r>
        <w:br/>
      </w:r>
      <w:r>
        <w:rPr>
          <w:rFonts w:ascii="Times New Roman"/>
          <w:b w:val="false"/>
          <w:i w:val="false"/>
          <w:color w:val="000000"/>
          <w:sz w:val="28"/>
        </w:rPr>
        <w:t>
24 сессиясының N 248 шешіміне</w:t>
      </w:r>
      <w:r>
        <w:br/>
      </w:r>
      <w:r>
        <w:rPr>
          <w:rFonts w:ascii="Times New Roman"/>
          <w:b w:val="false"/>
          <w:i w:val="false"/>
          <w:color w:val="000000"/>
          <w:sz w:val="28"/>
        </w:rPr>
        <w:t>
17 қосымшасы</w:t>
      </w:r>
    </w:p>
    <w:p>
      <w:pPr>
        <w:spacing w:after="0"/>
        <w:ind w:left="0"/>
        <w:jc w:val="both"/>
      </w:pPr>
      <w:r>
        <w:rPr>
          <w:rFonts w:ascii="Times New Roman"/>
          <w:b w:val="false"/>
          <w:i w:val="false"/>
          <w:color w:val="000000"/>
          <w:sz w:val="28"/>
        </w:rPr>
        <w:t>Нұра аудандық мәслихаттың</w:t>
      </w:r>
      <w:r>
        <w:br/>
      </w:r>
      <w:r>
        <w:rPr>
          <w:rFonts w:ascii="Times New Roman"/>
          <w:b w:val="false"/>
          <w:i w:val="false"/>
          <w:color w:val="000000"/>
          <w:sz w:val="28"/>
        </w:rPr>
        <w:t>
2009 жылғы 22 желтоқсандағы</w:t>
      </w:r>
      <w:r>
        <w:br/>
      </w:r>
      <w:r>
        <w:rPr>
          <w:rFonts w:ascii="Times New Roman"/>
          <w:b w:val="false"/>
          <w:i w:val="false"/>
          <w:color w:val="000000"/>
          <w:sz w:val="28"/>
        </w:rPr>
        <w:t>
22 сессиясының N 231 шешіміне</w:t>
      </w:r>
      <w:r>
        <w:br/>
      </w:r>
      <w:r>
        <w:rPr>
          <w:rFonts w:ascii="Times New Roman"/>
          <w:b w:val="false"/>
          <w:i w:val="false"/>
          <w:color w:val="000000"/>
          <w:sz w:val="28"/>
        </w:rPr>
        <w:t>
21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Кертенді селолық әкімі аппаратының 2010 жылғы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8"/>
        <w:gridCol w:w="719"/>
        <w:gridCol w:w="779"/>
        <w:gridCol w:w="779"/>
        <w:gridCol w:w="9235"/>
        <w:gridCol w:w="1870"/>
      </w:tblGrid>
      <w:tr>
        <w:trPr>
          <w:trHeight w:val="480"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Функционалдық топ</w:t>
            </w:r>
          </w:p>
        </w:tc>
        <w:tc>
          <w:tcPr>
            <w:tcW w:w="1870"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480"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480"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480"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80"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80"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II. Шығыстар</w:t>
            </w:r>
          </w:p>
        </w:tc>
        <w:tc>
          <w:tcPr>
            <w:tcW w:w="18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7360</w:t>
            </w:r>
          </w:p>
        </w:tc>
      </w:tr>
      <w:tr>
        <w:trPr>
          <w:trHeight w:val="300"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18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5574</w:t>
            </w:r>
          </w:p>
        </w:tc>
      </w:tr>
      <w:tr>
        <w:trPr>
          <w:trHeight w:val="675"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8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5574</w:t>
            </w:r>
          </w:p>
        </w:tc>
      </w:tr>
      <w:tr>
        <w:trPr>
          <w:trHeight w:val="900"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5574</w:t>
            </w:r>
          </w:p>
        </w:tc>
      </w:tr>
      <w:tr>
        <w:trPr>
          <w:trHeight w:val="945"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2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5574</w:t>
            </w:r>
          </w:p>
        </w:tc>
      </w:tr>
      <w:tr>
        <w:trPr>
          <w:trHeight w:val="300"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8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1786</w:t>
            </w:r>
          </w:p>
        </w:tc>
      </w:tr>
      <w:tr>
        <w:trPr>
          <w:trHeight w:val="300"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18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1786</w:t>
            </w:r>
          </w:p>
        </w:tc>
      </w:tr>
      <w:tr>
        <w:trPr>
          <w:trHeight w:val="900"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1786</w:t>
            </w:r>
          </w:p>
        </w:tc>
      </w:tr>
      <w:tr>
        <w:trPr>
          <w:trHeight w:val="300"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92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8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286</w:t>
            </w:r>
          </w:p>
        </w:tc>
      </w:tr>
      <w:tr>
        <w:trPr>
          <w:trHeight w:val="300"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92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1500</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Нұра аудандық мәслихаттың</w:t>
      </w:r>
      <w:r>
        <w:br/>
      </w:r>
      <w:r>
        <w:rPr>
          <w:rFonts w:ascii="Times New Roman"/>
          <w:b w:val="false"/>
          <w:i w:val="false"/>
          <w:color w:val="000000"/>
          <w:sz w:val="28"/>
        </w:rPr>
        <w:t>
2010 жылғы 19 ақпандағы</w:t>
      </w:r>
      <w:r>
        <w:br/>
      </w:r>
      <w:r>
        <w:rPr>
          <w:rFonts w:ascii="Times New Roman"/>
          <w:b w:val="false"/>
          <w:i w:val="false"/>
          <w:color w:val="000000"/>
          <w:sz w:val="28"/>
        </w:rPr>
        <w:t>
24 сессиясының N 248 шешіміне</w:t>
      </w:r>
      <w:r>
        <w:br/>
      </w:r>
      <w:r>
        <w:rPr>
          <w:rFonts w:ascii="Times New Roman"/>
          <w:b w:val="false"/>
          <w:i w:val="false"/>
          <w:color w:val="000000"/>
          <w:sz w:val="28"/>
        </w:rPr>
        <w:t>
18 қосымшасы</w:t>
      </w:r>
    </w:p>
    <w:p>
      <w:pPr>
        <w:spacing w:after="0"/>
        <w:ind w:left="0"/>
        <w:jc w:val="both"/>
      </w:pPr>
      <w:r>
        <w:rPr>
          <w:rFonts w:ascii="Times New Roman"/>
          <w:b w:val="false"/>
          <w:i w:val="false"/>
          <w:color w:val="000000"/>
          <w:sz w:val="28"/>
        </w:rPr>
        <w:t>Нұра аудандық мәслихаттың</w:t>
      </w:r>
      <w:r>
        <w:br/>
      </w:r>
      <w:r>
        <w:rPr>
          <w:rFonts w:ascii="Times New Roman"/>
          <w:b w:val="false"/>
          <w:i w:val="false"/>
          <w:color w:val="000000"/>
          <w:sz w:val="28"/>
        </w:rPr>
        <w:t>
2009 жылғы 22 желтоқсандағы</w:t>
      </w:r>
      <w:r>
        <w:br/>
      </w:r>
      <w:r>
        <w:rPr>
          <w:rFonts w:ascii="Times New Roman"/>
          <w:b w:val="false"/>
          <w:i w:val="false"/>
          <w:color w:val="000000"/>
          <w:sz w:val="28"/>
        </w:rPr>
        <w:t>
22 сессиясының N 231 шешіміне</w:t>
      </w:r>
      <w:r>
        <w:br/>
      </w:r>
      <w:r>
        <w:rPr>
          <w:rFonts w:ascii="Times New Roman"/>
          <w:b w:val="false"/>
          <w:i w:val="false"/>
          <w:color w:val="000000"/>
          <w:sz w:val="28"/>
        </w:rPr>
        <w:t>
22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Заречный селолық әкімі аппаратының 2010 жылғы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8"/>
        <w:gridCol w:w="700"/>
        <w:gridCol w:w="780"/>
        <w:gridCol w:w="781"/>
        <w:gridCol w:w="9268"/>
        <w:gridCol w:w="1873"/>
      </w:tblGrid>
      <w:tr>
        <w:trPr>
          <w:trHeight w:val="480"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Функционалдық топ</w:t>
            </w:r>
          </w:p>
        </w:tc>
        <w:tc>
          <w:tcPr>
            <w:tcW w:w="1873"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48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48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48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8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8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II. Шығыстар</w:t>
            </w:r>
          </w:p>
        </w:tc>
        <w:tc>
          <w:tcPr>
            <w:tcW w:w="1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11518</w:t>
            </w:r>
          </w:p>
        </w:tc>
      </w:tr>
      <w:tr>
        <w:trPr>
          <w:trHeight w:val="30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1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6090</w:t>
            </w:r>
          </w:p>
        </w:tc>
      </w:tr>
      <w:tr>
        <w:trPr>
          <w:trHeight w:val="67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6090</w:t>
            </w:r>
          </w:p>
        </w:tc>
      </w:tr>
      <w:tr>
        <w:trPr>
          <w:trHeight w:val="72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6090</w:t>
            </w:r>
          </w:p>
        </w:tc>
      </w:tr>
      <w:tr>
        <w:trPr>
          <w:trHeight w:val="94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2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6090</w:t>
            </w:r>
          </w:p>
        </w:tc>
      </w:tr>
      <w:tr>
        <w:trPr>
          <w:trHeight w:val="30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324</w:t>
            </w:r>
          </w:p>
        </w:tc>
      </w:tr>
      <w:tr>
        <w:trPr>
          <w:trHeight w:val="30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1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324</w:t>
            </w:r>
          </w:p>
        </w:tc>
      </w:tr>
      <w:tr>
        <w:trPr>
          <w:trHeight w:val="70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324</w:t>
            </w:r>
          </w:p>
        </w:tc>
      </w:tr>
      <w:tr>
        <w:trPr>
          <w:trHeight w:val="30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92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324</w:t>
            </w:r>
          </w:p>
        </w:tc>
      </w:tr>
      <w:tr>
        <w:trPr>
          <w:trHeight w:val="100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5104</w:t>
            </w:r>
          </w:p>
        </w:tc>
      </w:tr>
      <w:tr>
        <w:trPr>
          <w:trHeight w:val="94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5104</w:t>
            </w:r>
          </w:p>
        </w:tc>
      </w:tr>
      <w:tr>
        <w:trPr>
          <w:trHeight w:val="73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5104</w:t>
            </w:r>
          </w:p>
        </w:tc>
      </w:tr>
      <w:tr>
        <w:trPr>
          <w:trHeight w:val="136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92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5104</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Нұра аудандық мәслихаттың</w:t>
      </w:r>
      <w:r>
        <w:br/>
      </w:r>
      <w:r>
        <w:rPr>
          <w:rFonts w:ascii="Times New Roman"/>
          <w:b w:val="false"/>
          <w:i w:val="false"/>
          <w:color w:val="000000"/>
          <w:sz w:val="28"/>
        </w:rPr>
        <w:t>
2010 жылғы 19 ақпандағы</w:t>
      </w:r>
      <w:r>
        <w:br/>
      </w:r>
      <w:r>
        <w:rPr>
          <w:rFonts w:ascii="Times New Roman"/>
          <w:b w:val="false"/>
          <w:i w:val="false"/>
          <w:color w:val="000000"/>
          <w:sz w:val="28"/>
        </w:rPr>
        <w:t>
24 сессиясының N 248 шешіміне</w:t>
      </w:r>
      <w:r>
        <w:br/>
      </w:r>
      <w:r>
        <w:rPr>
          <w:rFonts w:ascii="Times New Roman"/>
          <w:b w:val="false"/>
          <w:i w:val="false"/>
          <w:color w:val="000000"/>
          <w:sz w:val="28"/>
        </w:rPr>
        <w:t>
19 қосымшасы</w:t>
      </w:r>
    </w:p>
    <w:p>
      <w:pPr>
        <w:spacing w:after="0"/>
        <w:ind w:left="0"/>
        <w:jc w:val="both"/>
      </w:pPr>
      <w:r>
        <w:rPr>
          <w:rFonts w:ascii="Times New Roman"/>
          <w:b w:val="false"/>
          <w:i w:val="false"/>
          <w:color w:val="000000"/>
          <w:sz w:val="28"/>
        </w:rPr>
        <w:t>Нұра аудандық мәслихаттың</w:t>
      </w:r>
      <w:r>
        <w:br/>
      </w:r>
      <w:r>
        <w:rPr>
          <w:rFonts w:ascii="Times New Roman"/>
          <w:b w:val="false"/>
          <w:i w:val="false"/>
          <w:color w:val="000000"/>
          <w:sz w:val="28"/>
        </w:rPr>
        <w:t>
2009 жылғы 22 желтоқсандағы</w:t>
      </w:r>
      <w:r>
        <w:br/>
      </w:r>
      <w:r>
        <w:rPr>
          <w:rFonts w:ascii="Times New Roman"/>
          <w:b w:val="false"/>
          <w:i w:val="false"/>
          <w:color w:val="000000"/>
          <w:sz w:val="28"/>
        </w:rPr>
        <w:t>
22 сессиясының N 231 шешіміне</w:t>
      </w:r>
      <w:r>
        <w:br/>
      </w:r>
      <w:r>
        <w:rPr>
          <w:rFonts w:ascii="Times New Roman"/>
          <w:b w:val="false"/>
          <w:i w:val="false"/>
          <w:color w:val="000000"/>
          <w:sz w:val="28"/>
        </w:rPr>
        <w:t>
23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Щербаков селолық әкімі аппаратының 2010 жылғы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1"/>
        <w:gridCol w:w="727"/>
        <w:gridCol w:w="810"/>
        <w:gridCol w:w="811"/>
        <w:gridCol w:w="9124"/>
        <w:gridCol w:w="1857"/>
      </w:tblGrid>
      <w:tr>
        <w:trPr>
          <w:trHeight w:val="480"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Функционалдық топ</w:t>
            </w:r>
          </w:p>
        </w:tc>
        <w:tc>
          <w:tcPr>
            <w:tcW w:w="1857"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480" w:hRule="atLeast"/>
        </w:trPr>
        <w:tc>
          <w:tcPr>
            <w:tcW w:w="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480" w:hRule="atLeast"/>
        </w:trPr>
        <w:tc>
          <w:tcPr>
            <w:tcW w:w="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480" w:hRule="atLeast"/>
        </w:trPr>
        <w:tc>
          <w:tcPr>
            <w:tcW w:w="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80" w:hRule="atLeast"/>
        </w:trPr>
        <w:tc>
          <w:tcPr>
            <w:tcW w:w="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80" w:hRule="atLeast"/>
        </w:trPr>
        <w:tc>
          <w:tcPr>
            <w:tcW w:w="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II. Шығыстар</w:t>
            </w:r>
          </w:p>
        </w:tc>
        <w:tc>
          <w:tcPr>
            <w:tcW w:w="18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6429</w:t>
            </w:r>
          </w:p>
        </w:tc>
      </w:tr>
      <w:tr>
        <w:trPr>
          <w:trHeight w:val="300" w:hRule="atLeast"/>
        </w:trPr>
        <w:tc>
          <w:tcPr>
            <w:tcW w:w="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18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6176</w:t>
            </w:r>
          </w:p>
        </w:tc>
      </w:tr>
      <w:tr>
        <w:trPr>
          <w:trHeight w:val="675" w:hRule="atLeast"/>
        </w:trPr>
        <w:tc>
          <w:tcPr>
            <w:tcW w:w="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8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6176</w:t>
            </w:r>
          </w:p>
        </w:tc>
      </w:tr>
      <w:tr>
        <w:trPr>
          <w:trHeight w:val="900" w:hRule="atLeast"/>
        </w:trPr>
        <w:tc>
          <w:tcPr>
            <w:tcW w:w="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6176</w:t>
            </w:r>
          </w:p>
        </w:tc>
      </w:tr>
      <w:tr>
        <w:trPr>
          <w:trHeight w:val="945" w:hRule="atLeast"/>
        </w:trPr>
        <w:tc>
          <w:tcPr>
            <w:tcW w:w="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1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6176</w:t>
            </w:r>
          </w:p>
        </w:tc>
      </w:tr>
      <w:tr>
        <w:trPr>
          <w:trHeight w:val="300" w:hRule="atLeast"/>
        </w:trPr>
        <w:tc>
          <w:tcPr>
            <w:tcW w:w="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8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253</w:t>
            </w:r>
          </w:p>
        </w:tc>
      </w:tr>
      <w:tr>
        <w:trPr>
          <w:trHeight w:val="300" w:hRule="atLeast"/>
        </w:trPr>
        <w:tc>
          <w:tcPr>
            <w:tcW w:w="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18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253</w:t>
            </w:r>
          </w:p>
        </w:tc>
      </w:tr>
      <w:tr>
        <w:trPr>
          <w:trHeight w:val="900" w:hRule="atLeast"/>
        </w:trPr>
        <w:tc>
          <w:tcPr>
            <w:tcW w:w="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253</w:t>
            </w:r>
          </w:p>
        </w:tc>
      </w:tr>
      <w:tr>
        <w:trPr>
          <w:trHeight w:val="300" w:hRule="atLeast"/>
        </w:trPr>
        <w:tc>
          <w:tcPr>
            <w:tcW w:w="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91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8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253</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Нұра аудандық мәслихаттың</w:t>
      </w:r>
      <w:r>
        <w:br/>
      </w:r>
      <w:r>
        <w:rPr>
          <w:rFonts w:ascii="Times New Roman"/>
          <w:b w:val="false"/>
          <w:i w:val="false"/>
          <w:color w:val="000000"/>
          <w:sz w:val="28"/>
        </w:rPr>
        <w:t>
2010 жылғы 19 ақпандағы</w:t>
      </w:r>
      <w:r>
        <w:br/>
      </w:r>
      <w:r>
        <w:rPr>
          <w:rFonts w:ascii="Times New Roman"/>
          <w:b w:val="false"/>
          <w:i w:val="false"/>
          <w:color w:val="000000"/>
          <w:sz w:val="28"/>
        </w:rPr>
        <w:t>
24 сессиясының N 248 шешіміне</w:t>
      </w:r>
      <w:r>
        <w:br/>
      </w:r>
      <w:r>
        <w:rPr>
          <w:rFonts w:ascii="Times New Roman"/>
          <w:b w:val="false"/>
          <w:i w:val="false"/>
          <w:color w:val="000000"/>
          <w:sz w:val="28"/>
        </w:rPr>
        <w:t>
20 қосымшасы</w:t>
      </w:r>
    </w:p>
    <w:p>
      <w:pPr>
        <w:spacing w:after="0"/>
        <w:ind w:left="0"/>
        <w:jc w:val="both"/>
      </w:pPr>
      <w:r>
        <w:rPr>
          <w:rFonts w:ascii="Times New Roman"/>
          <w:b w:val="false"/>
          <w:i w:val="false"/>
          <w:color w:val="000000"/>
          <w:sz w:val="28"/>
        </w:rPr>
        <w:t>Нұра аудандық мәслихаттың</w:t>
      </w:r>
      <w:r>
        <w:br/>
      </w:r>
      <w:r>
        <w:rPr>
          <w:rFonts w:ascii="Times New Roman"/>
          <w:b w:val="false"/>
          <w:i w:val="false"/>
          <w:color w:val="000000"/>
          <w:sz w:val="28"/>
        </w:rPr>
        <w:t>
2009 жылғы 22 желтоқсандағы</w:t>
      </w:r>
      <w:r>
        <w:br/>
      </w:r>
      <w:r>
        <w:rPr>
          <w:rFonts w:ascii="Times New Roman"/>
          <w:b w:val="false"/>
          <w:i w:val="false"/>
          <w:color w:val="000000"/>
          <w:sz w:val="28"/>
        </w:rPr>
        <w:t>
22 сессиясының N 231 шешіміне</w:t>
      </w:r>
      <w:r>
        <w:br/>
      </w:r>
      <w:r>
        <w:rPr>
          <w:rFonts w:ascii="Times New Roman"/>
          <w:b w:val="false"/>
          <w:i w:val="false"/>
          <w:color w:val="000000"/>
          <w:sz w:val="28"/>
        </w:rPr>
        <w:t>
24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Қарой селолық әкімі аппаратының 2010 жылғы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6"/>
        <w:gridCol w:w="737"/>
        <w:gridCol w:w="797"/>
        <w:gridCol w:w="797"/>
        <w:gridCol w:w="9108"/>
        <w:gridCol w:w="1885"/>
      </w:tblGrid>
      <w:tr>
        <w:trPr>
          <w:trHeight w:val="480"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Функционалдық топ</w:t>
            </w:r>
          </w:p>
        </w:tc>
        <w:tc>
          <w:tcPr>
            <w:tcW w:w="1885"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48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48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48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8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8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II. Шығыстар</w:t>
            </w:r>
          </w:p>
        </w:tc>
        <w:tc>
          <w:tcPr>
            <w:tcW w:w="1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9469</w:t>
            </w:r>
          </w:p>
        </w:tc>
      </w:tr>
      <w:tr>
        <w:trPr>
          <w:trHeight w:val="30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1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4980</w:t>
            </w:r>
          </w:p>
        </w:tc>
      </w:tr>
      <w:tr>
        <w:trPr>
          <w:trHeight w:val="67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4980</w:t>
            </w:r>
          </w:p>
        </w:tc>
      </w:tr>
      <w:tr>
        <w:trPr>
          <w:trHeight w:val="90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4980</w:t>
            </w:r>
          </w:p>
        </w:tc>
      </w:tr>
      <w:tr>
        <w:trPr>
          <w:trHeight w:val="94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1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4980</w:t>
            </w:r>
          </w:p>
        </w:tc>
      </w:tr>
      <w:tr>
        <w:trPr>
          <w:trHeight w:val="30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169</w:t>
            </w:r>
          </w:p>
        </w:tc>
      </w:tr>
      <w:tr>
        <w:trPr>
          <w:trHeight w:val="30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1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169</w:t>
            </w:r>
          </w:p>
        </w:tc>
      </w:tr>
      <w:tr>
        <w:trPr>
          <w:trHeight w:val="70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169</w:t>
            </w:r>
          </w:p>
        </w:tc>
      </w:tr>
      <w:tr>
        <w:trPr>
          <w:trHeight w:val="30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91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169</w:t>
            </w:r>
          </w:p>
        </w:tc>
      </w:tr>
      <w:tr>
        <w:trPr>
          <w:trHeight w:val="100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4320</w:t>
            </w:r>
          </w:p>
        </w:tc>
      </w:tr>
      <w:tr>
        <w:trPr>
          <w:trHeight w:val="99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4320</w:t>
            </w:r>
          </w:p>
        </w:tc>
      </w:tr>
      <w:tr>
        <w:trPr>
          <w:trHeight w:val="73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4320</w:t>
            </w:r>
          </w:p>
        </w:tc>
      </w:tr>
      <w:tr>
        <w:trPr>
          <w:trHeight w:val="127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91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4320</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Нұра аудандық мәслихаттың</w:t>
      </w:r>
      <w:r>
        <w:br/>
      </w:r>
      <w:r>
        <w:rPr>
          <w:rFonts w:ascii="Times New Roman"/>
          <w:b w:val="false"/>
          <w:i w:val="false"/>
          <w:color w:val="000000"/>
          <w:sz w:val="28"/>
        </w:rPr>
        <w:t>
2010 жылғы 19 ақпандағы</w:t>
      </w:r>
      <w:r>
        <w:br/>
      </w:r>
      <w:r>
        <w:rPr>
          <w:rFonts w:ascii="Times New Roman"/>
          <w:b w:val="false"/>
          <w:i w:val="false"/>
          <w:color w:val="000000"/>
          <w:sz w:val="28"/>
        </w:rPr>
        <w:t>
24 сессиясының N 248 шешіміне</w:t>
      </w:r>
      <w:r>
        <w:br/>
      </w:r>
      <w:r>
        <w:rPr>
          <w:rFonts w:ascii="Times New Roman"/>
          <w:b w:val="false"/>
          <w:i w:val="false"/>
          <w:color w:val="000000"/>
          <w:sz w:val="28"/>
        </w:rPr>
        <w:t>
21 қосымшасы</w:t>
      </w:r>
    </w:p>
    <w:p>
      <w:pPr>
        <w:spacing w:after="0"/>
        <w:ind w:left="0"/>
        <w:jc w:val="both"/>
      </w:pPr>
      <w:r>
        <w:rPr>
          <w:rFonts w:ascii="Times New Roman"/>
          <w:b w:val="false"/>
          <w:i w:val="false"/>
          <w:color w:val="000000"/>
          <w:sz w:val="28"/>
        </w:rPr>
        <w:t>Нұра аудандық мәслихаттың</w:t>
      </w:r>
      <w:r>
        <w:br/>
      </w:r>
      <w:r>
        <w:rPr>
          <w:rFonts w:ascii="Times New Roman"/>
          <w:b w:val="false"/>
          <w:i w:val="false"/>
          <w:color w:val="000000"/>
          <w:sz w:val="28"/>
        </w:rPr>
        <w:t>
2009 жылғы 22 желтоқсандағы</w:t>
      </w:r>
      <w:r>
        <w:br/>
      </w:r>
      <w:r>
        <w:rPr>
          <w:rFonts w:ascii="Times New Roman"/>
          <w:b w:val="false"/>
          <w:i w:val="false"/>
          <w:color w:val="000000"/>
          <w:sz w:val="28"/>
        </w:rPr>
        <w:t>
22 сессиясының N 231 шешіміне</w:t>
      </w:r>
      <w:r>
        <w:br/>
      </w:r>
      <w:r>
        <w:rPr>
          <w:rFonts w:ascii="Times New Roman"/>
          <w:b w:val="false"/>
          <w:i w:val="false"/>
          <w:color w:val="000000"/>
          <w:sz w:val="28"/>
        </w:rPr>
        <w:t>
25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Соналы селолық әкімі аппаратының 2010 жылғы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0"/>
        <w:gridCol w:w="742"/>
        <w:gridCol w:w="783"/>
        <w:gridCol w:w="783"/>
        <w:gridCol w:w="9133"/>
        <w:gridCol w:w="1899"/>
      </w:tblGrid>
      <w:tr>
        <w:trPr>
          <w:trHeight w:val="480"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Функционалдық топ</w:t>
            </w:r>
          </w:p>
        </w:tc>
        <w:tc>
          <w:tcPr>
            <w:tcW w:w="1899"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480" w:hRule="atLeast"/>
        </w:trPr>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480" w:hRule="atLeast"/>
        </w:trPr>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480" w:hRule="atLeast"/>
        </w:trPr>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80" w:hRule="atLeast"/>
        </w:trPr>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80" w:hRule="atLeast"/>
        </w:trPr>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II. Шығыстар</w:t>
            </w:r>
          </w:p>
        </w:tc>
        <w:tc>
          <w:tcPr>
            <w:tcW w:w="1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5441</w:t>
            </w:r>
          </w:p>
        </w:tc>
      </w:tr>
      <w:tr>
        <w:trPr>
          <w:trHeight w:val="300" w:hRule="atLeast"/>
        </w:trPr>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1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5428</w:t>
            </w:r>
          </w:p>
        </w:tc>
      </w:tr>
      <w:tr>
        <w:trPr>
          <w:trHeight w:val="675" w:hRule="atLeast"/>
        </w:trPr>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5428</w:t>
            </w:r>
          </w:p>
        </w:tc>
      </w:tr>
      <w:tr>
        <w:trPr>
          <w:trHeight w:val="900" w:hRule="atLeast"/>
        </w:trPr>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5428</w:t>
            </w:r>
          </w:p>
        </w:tc>
      </w:tr>
      <w:tr>
        <w:trPr>
          <w:trHeight w:val="945" w:hRule="atLeast"/>
        </w:trPr>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5428</w:t>
            </w:r>
          </w:p>
        </w:tc>
      </w:tr>
      <w:tr>
        <w:trPr>
          <w:trHeight w:val="300" w:hRule="atLeast"/>
        </w:trPr>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r>
      <w:tr>
        <w:trPr>
          <w:trHeight w:val="300" w:hRule="atLeast"/>
        </w:trPr>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1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r>
      <w:tr>
        <w:trPr>
          <w:trHeight w:val="900" w:hRule="atLeast"/>
        </w:trPr>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r>
      <w:tr>
        <w:trPr>
          <w:trHeight w:val="300" w:hRule="atLeast"/>
        </w:trPr>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9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Нұра аудандық мәслихаттың</w:t>
      </w:r>
      <w:r>
        <w:br/>
      </w:r>
      <w:r>
        <w:rPr>
          <w:rFonts w:ascii="Times New Roman"/>
          <w:b w:val="false"/>
          <w:i w:val="false"/>
          <w:color w:val="000000"/>
          <w:sz w:val="28"/>
        </w:rPr>
        <w:t>
2010 жылғы 19 ақпандағы</w:t>
      </w:r>
      <w:r>
        <w:br/>
      </w:r>
      <w:r>
        <w:rPr>
          <w:rFonts w:ascii="Times New Roman"/>
          <w:b w:val="false"/>
          <w:i w:val="false"/>
          <w:color w:val="000000"/>
          <w:sz w:val="28"/>
        </w:rPr>
        <w:t>
24 сессиясының N 248 шешіміне</w:t>
      </w:r>
      <w:r>
        <w:br/>
      </w:r>
      <w:r>
        <w:rPr>
          <w:rFonts w:ascii="Times New Roman"/>
          <w:b w:val="false"/>
          <w:i w:val="false"/>
          <w:color w:val="000000"/>
          <w:sz w:val="28"/>
        </w:rPr>
        <w:t>
22 қосымшасы</w:t>
      </w:r>
    </w:p>
    <w:p>
      <w:pPr>
        <w:spacing w:after="0"/>
        <w:ind w:left="0"/>
        <w:jc w:val="both"/>
      </w:pPr>
      <w:r>
        <w:rPr>
          <w:rFonts w:ascii="Times New Roman"/>
          <w:b w:val="false"/>
          <w:i w:val="false"/>
          <w:color w:val="000000"/>
          <w:sz w:val="28"/>
        </w:rPr>
        <w:t>Нұра аудандық мәслихаттың</w:t>
      </w:r>
      <w:r>
        <w:br/>
      </w:r>
      <w:r>
        <w:rPr>
          <w:rFonts w:ascii="Times New Roman"/>
          <w:b w:val="false"/>
          <w:i w:val="false"/>
          <w:color w:val="000000"/>
          <w:sz w:val="28"/>
        </w:rPr>
        <w:t>
2009 жылғы 22 желтоқсандағы</w:t>
      </w:r>
      <w:r>
        <w:br/>
      </w:r>
      <w:r>
        <w:rPr>
          <w:rFonts w:ascii="Times New Roman"/>
          <w:b w:val="false"/>
          <w:i w:val="false"/>
          <w:color w:val="000000"/>
          <w:sz w:val="28"/>
        </w:rPr>
        <w:t>
22 сессиясының N 231 шешіміне</w:t>
      </w:r>
      <w:r>
        <w:br/>
      </w:r>
      <w:r>
        <w:rPr>
          <w:rFonts w:ascii="Times New Roman"/>
          <w:b w:val="false"/>
          <w:i w:val="false"/>
          <w:color w:val="000000"/>
          <w:sz w:val="28"/>
        </w:rPr>
        <w:t>
26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Баршын селолық әкімі аппаратының 2010 жылғы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8"/>
        <w:gridCol w:w="739"/>
        <w:gridCol w:w="779"/>
        <w:gridCol w:w="779"/>
        <w:gridCol w:w="9154"/>
        <w:gridCol w:w="1911"/>
      </w:tblGrid>
      <w:tr>
        <w:trPr>
          <w:trHeight w:val="480"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Функционалдық топ</w:t>
            </w:r>
          </w:p>
        </w:tc>
        <w:tc>
          <w:tcPr>
            <w:tcW w:w="1911"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480"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480"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480"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80"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80"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II. Шығыстар</w:t>
            </w:r>
          </w:p>
        </w:tc>
        <w:tc>
          <w:tcPr>
            <w:tcW w:w="19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9985</w:t>
            </w:r>
          </w:p>
        </w:tc>
      </w:tr>
      <w:tr>
        <w:trPr>
          <w:trHeight w:val="300"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19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9437</w:t>
            </w:r>
          </w:p>
        </w:tc>
      </w:tr>
      <w:tr>
        <w:trPr>
          <w:trHeight w:val="675"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9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9437</w:t>
            </w:r>
          </w:p>
        </w:tc>
      </w:tr>
      <w:tr>
        <w:trPr>
          <w:trHeight w:val="900"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9437</w:t>
            </w:r>
          </w:p>
        </w:tc>
      </w:tr>
      <w:tr>
        <w:trPr>
          <w:trHeight w:val="945"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1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9437</w:t>
            </w:r>
          </w:p>
        </w:tc>
      </w:tr>
      <w:tr>
        <w:trPr>
          <w:trHeight w:val="300"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c>
          <w:tcPr>
            <w:tcW w:w="19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454</w:t>
            </w:r>
          </w:p>
        </w:tc>
      </w:tr>
      <w:tr>
        <w:trPr>
          <w:trHeight w:val="300"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9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454</w:t>
            </w:r>
          </w:p>
        </w:tc>
      </w:tr>
      <w:tr>
        <w:trPr>
          <w:trHeight w:val="765"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454</w:t>
            </w:r>
          </w:p>
        </w:tc>
      </w:tr>
      <w:tr>
        <w:trPr>
          <w:trHeight w:val="720"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91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9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454</w:t>
            </w:r>
          </w:p>
        </w:tc>
      </w:tr>
      <w:tr>
        <w:trPr>
          <w:trHeight w:val="300"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9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94</w:t>
            </w:r>
          </w:p>
        </w:tc>
      </w:tr>
      <w:tr>
        <w:trPr>
          <w:trHeight w:val="300"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19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94</w:t>
            </w:r>
          </w:p>
        </w:tc>
      </w:tr>
      <w:tr>
        <w:trPr>
          <w:trHeight w:val="675"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94</w:t>
            </w:r>
          </w:p>
        </w:tc>
      </w:tr>
      <w:tr>
        <w:trPr>
          <w:trHeight w:val="300"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91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9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94</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Нұра аудандық мәслихаттың</w:t>
      </w:r>
      <w:r>
        <w:br/>
      </w:r>
      <w:r>
        <w:rPr>
          <w:rFonts w:ascii="Times New Roman"/>
          <w:b w:val="false"/>
          <w:i w:val="false"/>
          <w:color w:val="000000"/>
          <w:sz w:val="28"/>
        </w:rPr>
        <w:t>
2010 жылғы 19 ақпандағы</w:t>
      </w:r>
      <w:r>
        <w:br/>
      </w:r>
      <w:r>
        <w:rPr>
          <w:rFonts w:ascii="Times New Roman"/>
          <w:b w:val="false"/>
          <w:i w:val="false"/>
          <w:color w:val="000000"/>
          <w:sz w:val="28"/>
        </w:rPr>
        <w:t>
24 сессиясының N 248 шешіміне</w:t>
      </w:r>
      <w:r>
        <w:br/>
      </w:r>
      <w:r>
        <w:rPr>
          <w:rFonts w:ascii="Times New Roman"/>
          <w:b w:val="false"/>
          <w:i w:val="false"/>
          <w:color w:val="000000"/>
          <w:sz w:val="28"/>
        </w:rPr>
        <w:t>
23 қосымшасы</w:t>
      </w:r>
    </w:p>
    <w:p>
      <w:pPr>
        <w:spacing w:after="0"/>
        <w:ind w:left="0"/>
        <w:jc w:val="both"/>
      </w:pPr>
      <w:r>
        <w:rPr>
          <w:rFonts w:ascii="Times New Roman"/>
          <w:b w:val="false"/>
          <w:i w:val="false"/>
          <w:color w:val="000000"/>
          <w:sz w:val="28"/>
        </w:rPr>
        <w:t>Нұра аудандық мәслихаттың</w:t>
      </w:r>
      <w:r>
        <w:br/>
      </w:r>
      <w:r>
        <w:rPr>
          <w:rFonts w:ascii="Times New Roman"/>
          <w:b w:val="false"/>
          <w:i w:val="false"/>
          <w:color w:val="000000"/>
          <w:sz w:val="28"/>
        </w:rPr>
        <w:t>
2009 жылғы 22 желтоқсандағы</w:t>
      </w:r>
      <w:r>
        <w:br/>
      </w:r>
      <w:r>
        <w:rPr>
          <w:rFonts w:ascii="Times New Roman"/>
          <w:b w:val="false"/>
          <w:i w:val="false"/>
          <w:color w:val="000000"/>
          <w:sz w:val="28"/>
        </w:rPr>
        <w:t>
22 сессиясының N 231 шешіміне</w:t>
      </w:r>
      <w:r>
        <w:br/>
      </w:r>
      <w:r>
        <w:rPr>
          <w:rFonts w:ascii="Times New Roman"/>
          <w:b w:val="false"/>
          <w:i w:val="false"/>
          <w:color w:val="000000"/>
          <w:sz w:val="28"/>
        </w:rPr>
        <w:t>
27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Жанбөбек селолық әкімі аппаратының 2010 жылғы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7"/>
        <w:gridCol w:w="718"/>
        <w:gridCol w:w="778"/>
        <w:gridCol w:w="778"/>
        <w:gridCol w:w="9161"/>
        <w:gridCol w:w="1948"/>
      </w:tblGrid>
      <w:tr>
        <w:trPr>
          <w:trHeight w:val="480"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Функционалдық топ</w:t>
            </w:r>
          </w:p>
        </w:tc>
        <w:tc>
          <w:tcPr>
            <w:tcW w:w="1948"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48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48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48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8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8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II. Шығыстар</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6055</w:t>
            </w:r>
          </w:p>
        </w:tc>
      </w:tr>
      <w:tr>
        <w:trPr>
          <w:trHeight w:val="30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5448</w:t>
            </w:r>
          </w:p>
        </w:tc>
      </w:tr>
      <w:tr>
        <w:trPr>
          <w:trHeight w:val="67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5448</w:t>
            </w:r>
          </w:p>
        </w:tc>
      </w:tr>
      <w:tr>
        <w:trPr>
          <w:trHeight w:val="70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5448</w:t>
            </w:r>
          </w:p>
        </w:tc>
      </w:tr>
      <w:tr>
        <w:trPr>
          <w:trHeight w:val="94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1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5448</w:t>
            </w:r>
          </w:p>
        </w:tc>
      </w:tr>
      <w:tr>
        <w:trPr>
          <w:trHeight w:val="30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207</w:t>
            </w:r>
          </w:p>
        </w:tc>
      </w:tr>
      <w:tr>
        <w:trPr>
          <w:trHeight w:val="30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207</w:t>
            </w:r>
          </w:p>
        </w:tc>
      </w:tr>
      <w:tr>
        <w:trPr>
          <w:trHeight w:val="72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207</w:t>
            </w:r>
          </w:p>
        </w:tc>
      </w:tr>
      <w:tr>
        <w:trPr>
          <w:trHeight w:val="76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91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207</w:t>
            </w:r>
          </w:p>
        </w:tc>
      </w:tr>
      <w:tr>
        <w:trPr>
          <w:trHeight w:val="100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w:t>
            </w:r>
          </w:p>
        </w:tc>
      </w:tr>
      <w:tr>
        <w:trPr>
          <w:trHeight w:val="90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w:t>
            </w:r>
          </w:p>
        </w:tc>
      </w:tr>
      <w:tr>
        <w:trPr>
          <w:trHeight w:val="73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w:t>
            </w:r>
          </w:p>
        </w:tc>
      </w:tr>
      <w:tr>
        <w:trPr>
          <w:trHeight w:val="133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91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Нұра аудандық мәслихаттың</w:t>
      </w:r>
      <w:r>
        <w:br/>
      </w:r>
      <w:r>
        <w:rPr>
          <w:rFonts w:ascii="Times New Roman"/>
          <w:b w:val="false"/>
          <w:i w:val="false"/>
          <w:color w:val="000000"/>
          <w:sz w:val="28"/>
        </w:rPr>
        <w:t>
2010 жылғы 19 ақпандағы</w:t>
      </w:r>
      <w:r>
        <w:br/>
      </w:r>
      <w:r>
        <w:rPr>
          <w:rFonts w:ascii="Times New Roman"/>
          <w:b w:val="false"/>
          <w:i w:val="false"/>
          <w:color w:val="000000"/>
          <w:sz w:val="28"/>
        </w:rPr>
        <w:t>
24 сессиясының N 248 шешіміне</w:t>
      </w:r>
      <w:r>
        <w:br/>
      </w:r>
      <w:r>
        <w:rPr>
          <w:rFonts w:ascii="Times New Roman"/>
          <w:b w:val="false"/>
          <w:i w:val="false"/>
          <w:color w:val="000000"/>
          <w:sz w:val="28"/>
        </w:rPr>
        <w:t>
24 қосымшасы</w:t>
      </w:r>
    </w:p>
    <w:p>
      <w:pPr>
        <w:spacing w:after="0"/>
        <w:ind w:left="0"/>
        <w:jc w:val="both"/>
      </w:pPr>
      <w:r>
        <w:rPr>
          <w:rFonts w:ascii="Times New Roman"/>
          <w:b w:val="false"/>
          <w:i w:val="false"/>
          <w:color w:val="000000"/>
          <w:sz w:val="28"/>
        </w:rPr>
        <w:t>Нұра аудандық мәслихаттың</w:t>
      </w:r>
      <w:r>
        <w:br/>
      </w:r>
      <w:r>
        <w:rPr>
          <w:rFonts w:ascii="Times New Roman"/>
          <w:b w:val="false"/>
          <w:i w:val="false"/>
          <w:color w:val="000000"/>
          <w:sz w:val="28"/>
        </w:rPr>
        <w:t>
2009 жылғы 22 желтоқсандағы</w:t>
      </w:r>
      <w:r>
        <w:br/>
      </w:r>
      <w:r>
        <w:rPr>
          <w:rFonts w:ascii="Times New Roman"/>
          <w:b w:val="false"/>
          <w:i w:val="false"/>
          <w:color w:val="000000"/>
          <w:sz w:val="28"/>
        </w:rPr>
        <w:t>
22 сессиясының N 231 шешіміне</w:t>
      </w:r>
      <w:r>
        <w:br/>
      </w:r>
      <w:r>
        <w:rPr>
          <w:rFonts w:ascii="Times New Roman"/>
          <w:b w:val="false"/>
          <w:i w:val="false"/>
          <w:color w:val="000000"/>
          <w:sz w:val="28"/>
        </w:rPr>
        <w:t>
28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Кұланұтпес селолық әкімі аппаратының 2010 жылғы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8"/>
        <w:gridCol w:w="700"/>
        <w:gridCol w:w="781"/>
        <w:gridCol w:w="781"/>
        <w:gridCol w:w="9166"/>
        <w:gridCol w:w="1954"/>
      </w:tblGrid>
      <w:tr>
        <w:trPr>
          <w:trHeight w:val="480"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Функционалдық топ</w:t>
            </w:r>
          </w:p>
        </w:tc>
        <w:tc>
          <w:tcPr>
            <w:tcW w:w="1954"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48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48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48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8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1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8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1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II. Шығыстар</w:t>
            </w:r>
          </w:p>
        </w:tc>
        <w:tc>
          <w:tcPr>
            <w:tcW w:w="19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5958</w:t>
            </w:r>
          </w:p>
        </w:tc>
      </w:tr>
      <w:tr>
        <w:trPr>
          <w:trHeight w:val="30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19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5503</w:t>
            </w:r>
          </w:p>
        </w:tc>
      </w:tr>
      <w:tr>
        <w:trPr>
          <w:trHeight w:val="67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9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5503</w:t>
            </w:r>
          </w:p>
        </w:tc>
      </w:tr>
      <w:tr>
        <w:trPr>
          <w:trHeight w:val="72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5503</w:t>
            </w:r>
          </w:p>
        </w:tc>
      </w:tr>
      <w:tr>
        <w:trPr>
          <w:trHeight w:val="94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1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5503</w:t>
            </w:r>
          </w:p>
        </w:tc>
      </w:tr>
      <w:tr>
        <w:trPr>
          <w:trHeight w:val="30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c>
          <w:tcPr>
            <w:tcW w:w="19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438</w:t>
            </w:r>
          </w:p>
        </w:tc>
      </w:tr>
      <w:tr>
        <w:trPr>
          <w:trHeight w:val="30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9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438</w:t>
            </w:r>
          </w:p>
        </w:tc>
      </w:tr>
      <w:tr>
        <w:trPr>
          <w:trHeight w:val="72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438</w:t>
            </w:r>
          </w:p>
        </w:tc>
      </w:tr>
      <w:tr>
        <w:trPr>
          <w:trHeight w:val="66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91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9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438</w:t>
            </w:r>
          </w:p>
        </w:tc>
      </w:tr>
      <w:tr>
        <w:trPr>
          <w:trHeight w:val="30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9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w:t>
            </w:r>
          </w:p>
        </w:tc>
      </w:tr>
      <w:tr>
        <w:trPr>
          <w:trHeight w:val="30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19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w:t>
            </w:r>
          </w:p>
        </w:tc>
      </w:tr>
      <w:tr>
        <w:trPr>
          <w:trHeight w:val="73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w:t>
            </w:r>
          </w:p>
        </w:tc>
      </w:tr>
      <w:tr>
        <w:trPr>
          <w:trHeight w:val="30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91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9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Нұра аудандық мәслихаттың</w:t>
      </w:r>
      <w:r>
        <w:br/>
      </w:r>
      <w:r>
        <w:rPr>
          <w:rFonts w:ascii="Times New Roman"/>
          <w:b w:val="false"/>
          <w:i w:val="false"/>
          <w:color w:val="000000"/>
          <w:sz w:val="28"/>
        </w:rPr>
        <w:t>
2010 жылғы 19 ақпандағы</w:t>
      </w:r>
      <w:r>
        <w:br/>
      </w:r>
      <w:r>
        <w:rPr>
          <w:rFonts w:ascii="Times New Roman"/>
          <w:b w:val="false"/>
          <w:i w:val="false"/>
          <w:color w:val="000000"/>
          <w:sz w:val="28"/>
        </w:rPr>
        <w:t>
24 сессиясының N 248 шешіміне</w:t>
      </w:r>
      <w:r>
        <w:br/>
      </w:r>
      <w:r>
        <w:rPr>
          <w:rFonts w:ascii="Times New Roman"/>
          <w:b w:val="false"/>
          <w:i w:val="false"/>
          <w:color w:val="000000"/>
          <w:sz w:val="28"/>
        </w:rPr>
        <w:t>
25 қосымшасы</w:t>
      </w:r>
    </w:p>
    <w:p>
      <w:pPr>
        <w:spacing w:after="0"/>
        <w:ind w:left="0"/>
        <w:jc w:val="both"/>
      </w:pPr>
      <w:r>
        <w:rPr>
          <w:rFonts w:ascii="Times New Roman"/>
          <w:b w:val="false"/>
          <w:i w:val="false"/>
          <w:color w:val="000000"/>
          <w:sz w:val="28"/>
        </w:rPr>
        <w:t>Нұра аудандық мәслихаттың</w:t>
      </w:r>
      <w:r>
        <w:br/>
      </w:r>
      <w:r>
        <w:rPr>
          <w:rFonts w:ascii="Times New Roman"/>
          <w:b w:val="false"/>
          <w:i w:val="false"/>
          <w:color w:val="000000"/>
          <w:sz w:val="28"/>
        </w:rPr>
        <w:t>
2009 жылғы 22 желтоқсандағы</w:t>
      </w:r>
      <w:r>
        <w:br/>
      </w:r>
      <w:r>
        <w:rPr>
          <w:rFonts w:ascii="Times New Roman"/>
          <w:b w:val="false"/>
          <w:i w:val="false"/>
          <w:color w:val="000000"/>
          <w:sz w:val="28"/>
        </w:rPr>
        <w:t>
22 сессиясының N 231 шешіміне</w:t>
      </w:r>
      <w:r>
        <w:br/>
      </w:r>
      <w:r>
        <w:rPr>
          <w:rFonts w:ascii="Times New Roman"/>
          <w:b w:val="false"/>
          <w:i w:val="false"/>
          <w:color w:val="000000"/>
          <w:sz w:val="28"/>
        </w:rPr>
        <w:t>
29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Ткенекті селолық әкімі аппаратының 2010 жылғы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8"/>
        <w:gridCol w:w="699"/>
        <w:gridCol w:w="779"/>
        <w:gridCol w:w="779"/>
        <w:gridCol w:w="9174"/>
        <w:gridCol w:w="1951"/>
      </w:tblGrid>
      <w:tr>
        <w:trPr>
          <w:trHeight w:val="480"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Функционалдық топ</w:t>
            </w:r>
          </w:p>
        </w:tc>
        <w:tc>
          <w:tcPr>
            <w:tcW w:w="1951"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480"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480"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480"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80"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80"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II. Шығыстар</w:t>
            </w:r>
          </w:p>
        </w:tc>
        <w:tc>
          <w:tcPr>
            <w:tcW w:w="19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5544</w:t>
            </w:r>
          </w:p>
        </w:tc>
      </w:tr>
      <w:tr>
        <w:trPr>
          <w:trHeight w:val="300"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19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5112</w:t>
            </w:r>
          </w:p>
        </w:tc>
      </w:tr>
      <w:tr>
        <w:trPr>
          <w:trHeight w:val="675"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9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5112</w:t>
            </w:r>
          </w:p>
        </w:tc>
      </w:tr>
      <w:tr>
        <w:trPr>
          <w:trHeight w:val="900"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5112</w:t>
            </w:r>
          </w:p>
        </w:tc>
      </w:tr>
      <w:tr>
        <w:trPr>
          <w:trHeight w:val="945"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5112</w:t>
            </w:r>
          </w:p>
        </w:tc>
      </w:tr>
      <w:tr>
        <w:trPr>
          <w:trHeight w:val="300"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c>
          <w:tcPr>
            <w:tcW w:w="19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432</w:t>
            </w:r>
          </w:p>
        </w:tc>
      </w:tr>
      <w:tr>
        <w:trPr>
          <w:trHeight w:val="300"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9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432</w:t>
            </w:r>
          </w:p>
        </w:tc>
      </w:tr>
      <w:tr>
        <w:trPr>
          <w:trHeight w:val="720"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432</w:t>
            </w:r>
          </w:p>
        </w:tc>
      </w:tr>
      <w:tr>
        <w:trPr>
          <w:trHeight w:val="795"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9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9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432</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Нұра аудандық мәслихаттың</w:t>
      </w:r>
      <w:r>
        <w:br/>
      </w:r>
      <w:r>
        <w:rPr>
          <w:rFonts w:ascii="Times New Roman"/>
          <w:b w:val="false"/>
          <w:i w:val="false"/>
          <w:color w:val="000000"/>
          <w:sz w:val="28"/>
        </w:rPr>
        <w:t>
2010 жылғы 19 ақпандағы</w:t>
      </w:r>
      <w:r>
        <w:br/>
      </w:r>
      <w:r>
        <w:rPr>
          <w:rFonts w:ascii="Times New Roman"/>
          <w:b w:val="false"/>
          <w:i w:val="false"/>
          <w:color w:val="000000"/>
          <w:sz w:val="28"/>
        </w:rPr>
        <w:t>
24 сессиясының N 248 шешіміне</w:t>
      </w:r>
      <w:r>
        <w:br/>
      </w:r>
      <w:r>
        <w:rPr>
          <w:rFonts w:ascii="Times New Roman"/>
          <w:b w:val="false"/>
          <w:i w:val="false"/>
          <w:color w:val="000000"/>
          <w:sz w:val="28"/>
        </w:rPr>
        <w:t>
26 қосымшасы</w:t>
      </w:r>
    </w:p>
    <w:p>
      <w:pPr>
        <w:spacing w:after="0"/>
        <w:ind w:left="0"/>
        <w:jc w:val="both"/>
      </w:pPr>
      <w:r>
        <w:rPr>
          <w:rFonts w:ascii="Times New Roman"/>
          <w:b w:val="false"/>
          <w:i w:val="false"/>
          <w:color w:val="000000"/>
          <w:sz w:val="28"/>
        </w:rPr>
        <w:t>Нұра аудандық мәслихаттың</w:t>
      </w:r>
      <w:r>
        <w:br/>
      </w:r>
      <w:r>
        <w:rPr>
          <w:rFonts w:ascii="Times New Roman"/>
          <w:b w:val="false"/>
          <w:i w:val="false"/>
          <w:color w:val="000000"/>
          <w:sz w:val="28"/>
        </w:rPr>
        <w:t>
2009 жылғы 22 желтоқсандағы</w:t>
      </w:r>
      <w:r>
        <w:br/>
      </w:r>
      <w:r>
        <w:rPr>
          <w:rFonts w:ascii="Times New Roman"/>
          <w:b w:val="false"/>
          <w:i w:val="false"/>
          <w:color w:val="000000"/>
          <w:sz w:val="28"/>
        </w:rPr>
        <w:t>
22 сессиясының N 231 шешіміне</w:t>
      </w:r>
      <w:r>
        <w:br/>
      </w:r>
      <w:r>
        <w:rPr>
          <w:rFonts w:ascii="Times New Roman"/>
          <w:b w:val="false"/>
          <w:i w:val="false"/>
          <w:color w:val="000000"/>
          <w:sz w:val="28"/>
        </w:rPr>
        <w:t>
30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Талдысай селолық әкімі аппаратының 2010 жылғы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1"/>
        <w:gridCol w:w="727"/>
        <w:gridCol w:w="810"/>
        <w:gridCol w:w="811"/>
        <w:gridCol w:w="9045"/>
        <w:gridCol w:w="1936"/>
      </w:tblGrid>
      <w:tr>
        <w:trPr>
          <w:trHeight w:val="480"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Функционалдық топ</w:t>
            </w:r>
          </w:p>
        </w:tc>
        <w:tc>
          <w:tcPr>
            <w:tcW w:w="1936"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480" w:hRule="atLeast"/>
        </w:trPr>
        <w:tc>
          <w:tcPr>
            <w:tcW w:w="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480" w:hRule="atLeast"/>
        </w:trPr>
        <w:tc>
          <w:tcPr>
            <w:tcW w:w="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480" w:hRule="atLeast"/>
        </w:trPr>
        <w:tc>
          <w:tcPr>
            <w:tcW w:w="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80" w:hRule="atLeast"/>
        </w:trPr>
        <w:tc>
          <w:tcPr>
            <w:tcW w:w="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80" w:hRule="atLeast"/>
        </w:trPr>
        <w:tc>
          <w:tcPr>
            <w:tcW w:w="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II. Шығыстар</w:t>
            </w:r>
          </w:p>
        </w:tc>
        <w:tc>
          <w:tcPr>
            <w:tcW w:w="19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5706</w:t>
            </w:r>
          </w:p>
        </w:tc>
      </w:tr>
      <w:tr>
        <w:trPr>
          <w:trHeight w:val="300" w:hRule="atLeast"/>
        </w:trPr>
        <w:tc>
          <w:tcPr>
            <w:tcW w:w="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19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5124</w:t>
            </w:r>
          </w:p>
        </w:tc>
      </w:tr>
      <w:tr>
        <w:trPr>
          <w:trHeight w:val="675" w:hRule="atLeast"/>
        </w:trPr>
        <w:tc>
          <w:tcPr>
            <w:tcW w:w="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9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5124</w:t>
            </w:r>
          </w:p>
        </w:tc>
      </w:tr>
      <w:tr>
        <w:trPr>
          <w:trHeight w:val="900" w:hRule="atLeast"/>
        </w:trPr>
        <w:tc>
          <w:tcPr>
            <w:tcW w:w="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5124</w:t>
            </w:r>
          </w:p>
        </w:tc>
      </w:tr>
      <w:tr>
        <w:trPr>
          <w:trHeight w:val="945" w:hRule="atLeast"/>
        </w:trPr>
        <w:tc>
          <w:tcPr>
            <w:tcW w:w="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0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5124</w:t>
            </w:r>
          </w:p>
        </w:tc>
      </w:tr>
      <w:tr>
        <w:trPr>
          <w:trHeight w:val="300" w:hRule="atLeast"/>
        </w:trPr>
        <w:tc>
          <w:tcPr>
            <w:tcW w:w="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c>
          <w:tcPr>
            <w:tcW w:w="19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582</w:t>
            </w:r>
          </w:p>
        </w:tc>
      </w:tr>
      <w:tr>
        <w:trPr>
          <w:trHeight w:val="300" w:hRule="atLeast"/>
        </w:trPr>
        <w:tc>
          <w:tcPr>
            <w:tcW w:w="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9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582</w:t>
            </w:r>
          </w:p>
        </w:tc>
      </w:tr>
      <w:tr>
        <w:trPr>
          <w:trHeight w:val="675" w:hRule="atLeast"/>
        </w:trPr>
        <w:tc>
          <w:tcPr>
            <w:tcW w:w="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582</w:t>
            </w:r>
          </w:p>
        </w:tc>
      </w:tr>
      <w:tr>
        <w:trPr>
          <w:trHeight w:val="780" w:hRule="atLeast"/>
        </w:trPr>
        <w:tc>
          <w:tcPr>
            <w:tcW w:w="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90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9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582</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