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ddba7" w14:textId="afddb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22 желтоқсандағы "2010-2012 жылдарға арналған аудандық бюджет туралы" N 19/192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 мәслихатының XXVII сессиясының 2010 жылғы 2 қарашадағы N 27/270 шешімі. Қарағанды облысы Қарқаралы ауданының Әділет басқармасында 2010 жылғы 5 қарашадағы N 8-13-89 тіркелді. Күші жойылды - Қарағанды облысы Қарқаралы ауданының мәслихат аппаратының 2011 жылғы 06 сәуірдегі N 30 хатымен</w:t>
      </w:r>
    </w:p>
    <w:p>
      <w:pPr>
        <w:spacing w:after="0"/>
        <w:ind w:left="0"/>
        <w:jc w:val="both"/>
      </w:pPr>
      <w:r>
        <w:rPr>
          <w:rFonts w:ascii="Times New Roman"/>
          <w:b w:val="false"/>
          <w:i/>
          <w:color w:val="800000"/>
          <w:sz w:val="28"/>
        </w:rPr>
        <w:t>      Ескерту. Күші жойылды - Қарағанды облысы Қарқаралы ауданының мәслихат аппаратының 2011.04.06 N 30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Қарқаралы аудандық мәслихаттың 2009 жылғы 22 желтоқсандағы "2010-2012 жылдарға арналған аудандық бюджет туралы" N 19/192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Тізіліміне - N 8-13-72 болып тіркелген, "Қарқаралы" газетінің 2009 жылғы 26 желтоқсандағы N 101-104 (10849) сандарында жарияланған), Қарқаралы аудандық мәслихаттың 2010 жылғы 23 ақпандағы "Аудандық Мәслихаттың 2009 жылғы 22 желтоқсандағы "2010-2012 жылдарға арналған аудандық бюджет туралы" N 19/192 шешіміне өзгерістер енгізу туралы" N 21/218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актілердің мемлекеттік тіркеу Тізіліміне - N 8-13-79 болып тіркелген, "Қарқаралы" газетінің 2010 жылғы 13 наурыздағы N 21-22 (10869) сандарында жарияланған), Қарқаралы аудандық мәслихаттың 2010 жылғы 15 сәуірдегі "Аудандық Мәслихаттың 2009 жылғы 22 желтоқсандағы "2010-2012 жылдарға арналған аудандық бюджет туралы" N 19/192 шешіміне өзгерістер мен толықтырулар енгізу туралы" N 22/228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актілердің мемлекеттік тіркеу Тізіліміне - N 8-13-80 болып тіркелген, "Қарқаралы" газетінің 2010 жылғы 1 мамырдағы N 35-36 (10885) сандарында жарияланған), Қарқаралы аудандық мәслихаттың 2010 жылғы 29 шілдедегі "Аудандық Мәслихаттың 2009 жылғы 22 желтоқсандағы "2010-2012 жылдарға арналған аудандық бюджет туралы" N 19/192 шешіміне өзгерістер енгізу туралы" N 23/242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актілердің мемлекеттік тіркеу Тізіліміне - N 8-13-86 болып тіркелген, "Қарқаралы" газетінің 2010 жылғы 14 тамыздағы N 65-66 (10877) сандарында жарияланған), Қарқаралы аудандық мәслихаттың 2010 жылғы 10 қыркүйектегі "Аудандық мәслихаттың 2009 жылғы 22 желтоқсандағы "2010-2012 жылдарға арналған аудандық бюджет туралы" N 19/192 шешіміне өзгерістер енгізу туралы" N 26/264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актілердің мемлекеттік тіркеу Тізіліміне - N 8-13-88 болып тіркелген, "Қарқаралы" газетінің 2010 жылғы 25 қыркүйектегі N 77-78 (10889) сандарында жарияланған) өзгерістер мен толықтырулар енгізілген,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тармақтың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w:t>
      </w:r>
      <w:r>
        <w:rPr>
          <w:rFonts w:ascii="Times New Roman"/>
          <w:b w:val="false"/>
          <w:i w:val="false"/>
          <w:color w:val="000000"/>
          <w:sz w:val="28"/>
        </w:rPr>
        <w:t>      "3525939" сандары "3505078" сандарына ауыстырылсын;</w:t>
      </w:r>
      <w:r>
        <w:br/>
      </w:r>
      <w:r>
        <w:rPr>
          <w:rFonts w:ascii="Times New Roman"/>
          <w:b w:val="false"/>
          <w:i w:val="false"/>
          <w:color w:val="000000"/>
          <w:sz w:val="28"/>
        </w:rPr>
        <w:t>
</w:t>
      </w:r>
      <w:r>
        <w:rPr>
          <w:rFonts w:ascii="Times New Roman"/>
          <w:b w:val="false"/>
          <w:i w:val="false"/>
          <w:color w:val="000000"/>
          <w:sz w:val="28"/>
        </w:rPr>
        <w:t>      "317625" сандары "321423" сандарына ауыстырылсын;</w:t>
      </w:r>
      <w:r>
        <w:br/>
      </w:r>
      <w:r>
        <w:rPr>
          <w:rFonts w:ascii="Times New Roman"/>
          <w:b w:val="false"/>
          <w:i w:val="false"/>
          <w:color w:val="000000"/>
          <w:sz w:val="28"/>
        </w:rPr>
        <w:t>
</w:t>
      </w:r>
      <w:r>
        <w:rPr>
          <w:rFonts w:ascii="Times New Roman"/>
          <w:b w:val="false"/>
          <w:i w:val="false"/>
          <w:color w:val="000000"/>
          <w:sz w:val="28"/>
        </w:rPr>
        <w:t>      "2827" сандары "3087" сандарына ауыстырылсын;</w:t>
      </w:r>
      <w:r>
        <w:br/>
      </w:r>
      <w:r>
        <w:rPr>
          <w:rFonts w:ascii="Times New Roman"/>
          <w:b w:val="false"/>
          <w:i w:val="false"/>
          <w:color w:val="000000"/>
          <w:sz w:val="28"/>
        </w:rPr>
        <w:t>
</w:t>
      </w:r>
      <w:r>
        <w:rPr>
          <w:rFonts w:ascii="Times New Roman"/>
          <w:b w:val="false"/>
          <w:i w:val="false"/>
          <w:color w:val="000000"/>
          <w:sz w:val="28"/>
        </w:rPr>
        <w:t>      "5842" сандары "6645" сандарына ауыстырылсын;</w:t>
      </w:r>
      <w:r>
        <w:br/>
      </w:r>
      <w:r>
        <w:rPr>
          <w:rFonts w:ascii="Times New Roman"/>
          <w:b w:val="false"/>
          <w:i w:val="false"/>
          <w:color w:val="000000"/>
          <w:sz w:val="28"/>
        </w:rPr>
        <w:t>
</w:t>
      </w:r>
      <w:r>
        <w:rPr>
          <w:rFonts w:ascii="Times New Roman"/>
          <w:b w:val="false"/>
          <w:i w:val="false"/>
          <w:color w:val="000000"/>
          <w:sz w:val="28"/>
        </w:rPr>
        <w:t>      "3199645" сандары "3173923" сандарына ауыстырылсын;</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w:t>
      </w:r>
      <w:r>
        <w:rPr>
          <w:rFonts w:ascii="Times New Roman"/>
          <w:b w:val="false"/>
          <w:i w:val="false"/>
          <w:color w:val="000000"/>
          <w:sz w:val="28"/>
        </w:rPr>
        <w:t>      "3589377" сандары "3568516" сандарына ауыстырылсын;</w:t>
      </w:r>
      <w:r>
        <w:br/>
      </w:r>
      <w:r>
        <w:rPr>
          <w:rFonts w:ascii="Times New Roman"/>
          <w:b w:val="false"/>
          <w:i w:val="false"/>
          <w:color w:val="000000"/>
          <w:sz w:val="28"/>
        </w:rPr>
        <w:t>
</w:t>
      </w:r>
      <w:r>
        <w:rPr>
          <w:rFonts w:ascii="Times New Roman"/>
          <w:b w:val="false"/>
          <w:i w:val="false"/>
          <w:color w:val="000000"/>
          <w:sz w:val="28"/>
        </w:rPr>
        <w:t>      3) тармақшада:</w:t>
      </w:r>
      <w:r>
        <w:br/>
      </w:r>
      <w:r>
        <w:rPr>
          <w:rFonts w:ascii="Times New Roman"/>
          <w:b w:val="false"/>
          <w:i w:val="false"/>
          <w:color w:val="000000"/>
          <w:sz w:val="28"/>
        </w:rPr>
        <w:t>
</w:t>
      </w:r>
      <w:r>
        <w:rPr>
          <w:rFonts w:ascii="Times New Roman"/>
          <w:b w:val="false"/>
          <w:i w:val="false"/>
          <w:color w:val="000000"/>
          <w:sz w:val="28"/>
        </w:rPr>
        <w:t>      бірінші абзацтағы "9793" сандары "9640" сандарына ауыстырылсын;</w:t>
      </w:r>
      <w:r>
        <w:br/>
      </w:r>
      <w:r>
        <w:rPr>
          <w:rFonts w:ascii="Times New Roman"/>
          <w:b w:val="false"/>
          <w:i w:val="false"/>
          <w:color w:val="000000"/>
          <w:sz w:val="28"/>
        </w:rPr>
        <w:t>
</w:t>
      </w:r>
      <w:r>
        <w:rPr>
          <w:rFonts w:ascii="Times New Roman"/>
          <w:b w:val="false"/>
          <w:i w:val="false"/>
          <w:color w:val="000000"/>
          <w:sz w:val="28"/>
        </w:rPr>
        <w:t>      үшінші абзацтағы "0" саны "153" сандарына ауыстырылсын;</w:t>
      </w:r>
      <w:r>
        <w:br/>
      </w:r>
      <w:r>
        <w:rPr>
          <w:rFonts w:ascii="Times New Roman"/>
          <w:b w:val="false"/>
          <w:i w:val="false"/>
          <w:color w:val="000000"/>
          <w:sz w:val="28"/>
        </w:rPr>
        <w:t>
</w:t>
      </w:r>
      <w:r>
        <w:rPr>
          <w:rFonts w:ascii="Times New Roman"/>
          <w:b w:val="false"/>
          <w:i w:val="false"/>
          <w:color w:val="000000"/>
          <w:sz w:val="28"/>
        </w:rPr>
        <w:t>      5) тармақшада:</w:t>
      </w:r>
      <w:r>
        <w:br/>
      </w:r>
      <w:r>
        <w:rPr>
          <w:rFonts w:ascii="Times New Roman"/>
          <w:b w:val="false"/>
          <w:i w:val="false"/>
          <w:color w:val="000000"/>
          <w:sz w:val="28"/>
        </w:rPr>
        <w:t>
</w:t>
      </w:r>
      <w:r>
        <w:rPr>
          <w:rFonts w:ascii="Times New Roman"/>
          <w:b w:val="false"/>
          <w:i w:val="false"/>
          <w:color w:val="000000"/>
          <w:sz w:val="28"/>
        </w:rPr>
        <w:t>      "алу 73231" сандары "алу 73078" сандарына ауыстырылсын;</w:t>
      </w:r>
      <w:r>
        <w:br/>
      </w:r>
      <w:r>
        <w:rPr>
          <w:rFonts w:ascii="Times New Roman"/>
          <w:b w:val="false"/>
          <w:i w:val="false"/>
          <w:color w:val="000000"/>
          <w:sz w:val="28"/>
        </w:rPr>
        <w:t>
</w:t>
      </w:r>
      <w:r>
        <w:rPr>
          <w:rFonts w:ascii="Times New Roman"/>
          <w:b w:val="false"/>
          <w:i w:val="false"/>
          <w:color w:val="000000"/>
          <w:sz w:val="28"/>
        </w:rPr>
        <w:t>      6) тармақшада:</w:t>
      </w:r>
      <w:r>
        <w:br/>
      </w:r>
      <w:r>
        <w:rPr>
          <w:rFonts w:ascii="Times New Roman"/>
          <w:b w:val="false"/>
          <w:i w:val="false"/>
          <w:color w:val="000000"/>
          <w:sz w:val="28"/>
        </w:rPr>
        <w:t>
</w:t>
      </w:r>
      <w:r>
        <w:rPr>
          <w:rFonts w:ascii="Times New Roman"/>
          <w:b w:val="false"/>
          <w:i w:val="false"/>
          <w:color w:val="000000"/>
          <w:sz w:val="28"/>
        </w:rPr>
        <w:t>      "73231" сандары "73078" сандарына ауыстырылсын;</w:t>
      </w:r>
      <w:r>
        <w:br/>
      </w:r>
      <w:r>
        <w:rPr>
          <w:rFonts w:ascii="Times New Roman"/>
          <w:b w:val="false"/>
          <w:i w:val="false"/>
          <w:color w:val="000000"/>
          <w:sz w:val="28"/>
        </w:rPr>
        <w:t>
</w:t>
      </w:r>
      <w:r>
        <w:rPr>
          <w:rFonts w:ascii="Times New Roman"/>
          <w:b w:val="false"/>
          <w:i w:val="false"/>
          <w:color w:val="000000"/>
          <w:sz w:val="28"/>
        </w:rPr>
        <w:t>      "0" саны "153"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5 тармақтың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"16623" сандары "16611"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6 тармақтың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"12291" сандары "12285"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9 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19 тармақтың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"17700" сандары "16810"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21 тармақтың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"756749" сандары "732116"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23 тармақтың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"19859" сандары "17906" сандарына ауыстырылсын;</w:t>
      </w:r>
      <w:r>
        <w:br/>
      </w:r>
      <w:r>
        <w:rPr>
          <w:rFonts w:ascii="Times New Roman"/>
          <w:b w:val="false"/>
          <w:i w:val="false"/>
          <w:color w:val="000000"/>
          <w:sz w:val="28"/>
        </w:rPr>
        <w:t>
</w:t>
      </w:r>
      <w:r>
        <w:rPr>
          <w:rFonts w:ascii="Times New Roman"/>
          <w:b w:val="false"/>
          <w:i w:val="false"/>
          <w:color w:val="000000"/>
          <w:sz w:val="28"/>
        </w:rPr>
        <w:t>      "3485" сандары "3435" сандарына ауыстырылсын;</w:t>
      </w:r>
      <w:r>
        <w:br/>
      </w:r>
      <w:r>
        <w:rPr>
          <w:rFonts w:ascii="Times New Roman"/>
          <w:b w:val="false"/>
          <w:i w:val="false"/>
          <w:color w:val="000000"/>
          <w:sz w:val="28"/>
        </w:rPr>
        <w:t>
</w:t>
      </w:r>
      <w:r>
        <w:rPr>
          <w:rFonts w:ascii="Times New Roman"/>
          <w:b w:val="false"/>
          <w:i w:val="false"/>
          <w:color w:val="000000"/>
          <w:sz w:val="28"/>
        </w:rPr>
        <w:t>      "600" сандары "60" сандарына ауыстырылсын;</w:t>
      </w:r>
      <w:r>
        <w:br/>
      </w:r>
      <w:r>
        <w:rPr>
          <w:rFonts w:ascii="Times New Roman"/>
          <w:b w:val="false"/>
          <w:i w:val="false"/>
          <w:color w:val="000000"/>
          <w:sz w:val="28"/>
        </w:rPr>
        <w:t>
</w:t>
      </w:r>
      <w:r>
        <w:rPr>
          <w:rFonts w:ascii="Times New Roman"/>
          <w:b w:val="false"/>
          <w:i w:val="false"/>
          <w:color w:val="000000"/>
          <w:sz w:val="28"/>
        </w:rPr>
        <w:t>      "609" сандары "558" сандарына ауыстырылсын;</w:t>
      </w:r>
      <w:r>
        <w:br/>
      </w:r>
      <w:r>
        <w:rPr>
          <w:rFonts w:ascii="Times New Roman"/>
          <w:b w:val="false"/>
          <w:i w:val="false"/>
          <w:color w:val="000000"/>
          <w:sz w:val="28"/>
        </w:rPr>
        <w:t>
</w:t>
      </w:r>
      <w:r>
        <w:rPr>
          <w:rFonts w:ascii="Times New Roman"/>
          <w:b w:val="false"/>
          <w:i w:val="false"/>
          <w:color w:val="000000"/>
          <w:sz w:val="28"/>
        </w:rPr>
        <w:t>      "1600" сандары "960" сандарына ауыстырылсын;</w:t>
      </w:r>
      <w:r>
        <w:br/>
      </w:r>
      <w:r>
        <w:rPr>
          <w:rFonts w:ascii="Times New Roman"/>
          <w:b w:val="false"/>
          <w:i w:val="false"/>
          <w:color w:val="000000"/>
          <w:sz w:val="28"/>
        </w:rPr>
        <w:t>
</w:t>
      </w:r>
      <w:r>
        <w:rPr>
          <w:rFonts w:ascii="Times New Roman"/>
          <w:b w:val="false"/>
          <w:i w:val="false"/>
          <w:color w:val="000000"/>
          <w:sz w:val="28"/>
        </w:rPr>
        <w:t>      "3075" сандары "4247" сандарына ауыстырылсын;</w:t>
      </w:r>
      <w:r>
        <w:br/>
      </w:r>
      <w:r>
        <w:rPr>
          <w:rFonts w:ascii="Times New Roman"/>
          <w:b w:val="false"/>
          <w:i w:val="false"/>
          <w:color w:val="000000"/>
          <w:sz w:val="28"/>
        </w:rPr>
        <w:t>
</w:t>
      </w:r>
      <w:r>
        <w:rPr>
          <w:rFonts w:ascii="Times New Roman"/>
          <w:b w:val="false"/>
          <w:i w:val="false"/>
          <w:color w:val="000000"/>
          <w:sz w:val="28"/>
        </w:rPr>
        <w:t>      "350" сандары "260" сандарына ауыстырылсын;</w:t>
      </w:r>
      <w:r>
        <w:br/>
      </w:r>
      <w:r>
        <w:rPr>
          <w:rFonts w:ascii="Times New Roman"/>
          <w:b w:val="false"/>
          <w:i w:val="false"/>
          <w:color w:val="000000"/>
          <w:sz w:val="28"/>
        </w:rPr>
        <w:t>
</w:t>
      </w:r>
      <w:r>
        <w:rPr>
          <w:rFonts w:ascii="Times New Roman"/>
          <w:b w:val="false"/>
          <w:i w:val="false"/>
          <w:color w:val="000000"/>
          <w:sz w:val="28"/>
        </w:rPr>
        <w:t>      сегізінші абзацтағы:</w:t>
      </w:r>
      <w:r>
        <w:br/>
      </w:r>
      <w:r>
        <w:rPr>
          <w:rFonts w:ascii="Times New Roman"/>
          <w:b w:val="false"/>
          <w:i w:val="false"/>
          <w:color w:val="000000"/>
          <w:sz w:val="28"/>
        </w:rPr>
        <w:t>
</w:t>
      </w:r>
      <w:r>
        <w:rPr>
          <w:rFonts w:ascii="Times New Roman"/>
          <w:b w:val="false"/>
          <w:i w:val="false"/>
          <w:color w:val="000000"/>
          <w:sz w:val="28"/>
        </w:rPr>
        <w:t>      "10140" сандары "7916" сандарына ауыстырылсын;</w:t>
      </w:r>
      <w:r>
        <w:br/>
      </w:r>
      <w:r>
        <w:rPr>
          <w:rFonts w:ascii="Times New Roman"/>
          <w:b w:val="false"/>
          <w:i w:val="false"/>
          <w:color w:val="000000"/>
          <w:sz w:val="28"/>
        </w:rPr>
        <w:t>
</w:t>
      </w:r>
      <w:r>
        <w:rPr>
          <w:rFonts w:ascii="Times New Roman"/>
          <w:b w:val="false"/>
          <w:i w:val="false"/>
          <w:color w:val="000000"/>
          <w:sz w:val="28"/>
        </w:rPr>
        <w:t>      "." тыныс белгісі ";" тыныс белгісіне ауыстырылсын;</w:t>
      </w:r>
      <w:r>
        <w:br/>
      </w:r>
      <w:r>
        <w:rPr>
          <w:rFonts w:ascii="Times New Roman"/>
          <w:b w:val="false"/>
          <w:i w:val="false"/>
          <w:color w:val="000000"/>
          <w:sz w:val="28"/>
        </w:rPr>
        <w:t>
</w:t>
      </w:r>
      <w:r>
        <w:rPr>
          <w:rFonts w:ascii="Times New Roman"/>
          <w:b w:val="false"/>
          <w:i w:val="false"/>
          <w:color w:val="000000"/>
          <w:sz w:val="28"/>
        </w:rPr>
        <w:t>      келесі мазмұндағы тоғызыншы абзацпен толықтырылсын:</w:t>
      </w:r>
      <w:r>
        <w:br/>
      </w:r>
      <w:r>
        <w:rPr>
          <w:rFonts w:ascii="Times New Roman"/>
          <w:b w:val="false"/>
          <w:i w:val="false"/>
          <w:color w:val="000000"/>
          <w:sz w:val="28"/>
        </w:rPr>
        <w:t>
</w:t>
      </w:r>
      <w:r>
        <w:rPr>
          <w:rFonts w:ascii="Times New Roman"/>
          <w:b w:val="false"/>
          <w:i w:val="false"/>
          <w:color w:val="000000"/>
          <w:sz w:val="28"/>
        </w:rPr>
        <w:t>      "16 жастан аспаған мүгедек балаларға бір реттік материалдық көмек – 470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24 тармақтың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"5500" сандары "3200"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9) көрсетілген </w:t>
      </w:r>
      <w:r>
        <w:rPr>
          <w:rFonts w:ascii="Times New Roman"/>
          <w:b w:val="false"/>
          <w:i w:val="false"/>
          <w:color w:val="000000"/>
          <w:sz w:val="28"/>
        </w:rPr>
        <w:t xml:space="preserve">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3 қосымшаларына </w:t>
      </w:r>
      <w:r>
        <w:rPr>
          <w:rFonts w:ascii="Times New Roman"/>
          <w:b w:val="false"/>
          <w:i w:val="false"/>
          <w:color w:val="000000"/>
          <w:sz w:val="28"/>
        </w:rPr>
        <w:t>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енеді.</w:t>
      </w:r>
    </w:p>
    <w:p>
      <w:pPr>
        <w:spacing w:after="0"/>
        <w:ind w:left="0"/>
        <w:jc w:val="both"/>
      </w:pPr>
      <w:r>
        <w:rPr>
          <w:rFonts w:ascii="Times New Roman"/>
          <w:b w:val="false"/>
          <w:i/>
          <w:color w:val="000000"/>
          <w:sz w:val="28"/>
        </w:rPr>
        <w:t>      27 сессия төрағасы,</w:t>
      </w:r>
      <w:r>
        <w:br/>
      </w:r>
      <w:r>
        <w:rPr>
          <w:rFonts w:ascii="Times New Roman"/>
          <w:b w:val="false"/>
          <w:i w:val="false"/>
          <w:color w:val="000000"/>
          <w:sz w:val="28"/>
        </w:rPr>
        <w:t>
</w:t>
      </w:r>
      <w:r>
        <w:rPr>
          <w:rFonts w:ascii="Times New Roman"/>
          <w:b w:val="false"/>
          <w:i/>
          <w:color w:val="000000"/>
          <w:sz w:val="28"/>
        </w:rPr>
        <w:t>      аудандық мәслихат хатшысы                  О. Жүкібаев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2010 жылғы 2 қарашадағы N 27/270</w:t>
      </w:r>
      <w:r>
        <w:br/>
      </w:r>
      <w:r>
        <w:rPr>
          <w:rFonts w:ascii="Times New Roman"/>
          <w:b w:val="false"/>
          <w:i w:val="false"/>
          <w:color w:val="000000"/>
          <w:sz w:val="28"/>
        </w:rPr>
        <w:t>
</w:t>
      </w:r>
      <w:r>
        <w:rPr>
          <w:rFonts w:ascii="Times New Roman"/>
          <w:b w:val="false"/>
          <w:i w:val="false"/>
          <w:color w:val="000000"/>
          <w:sz w:val="28"/>
        </w:rPr>
        <w:t>Қарқаралы аудандық</w:t>
      </w:r>
      <w:r>
        <w:br/>
      </w:r>
      <w:r>
        <w:rPr>
          <w:rFonts w:ascii="Times New Roman"/>
          <w:b w:val="false"/>
          <w:i w:val="false"/>
          <w:color w:val="000000"/>
          <w:sz w:val="28"/>
        </w:rPr>
        <w:t>
</w:t>
      </w:r>
      <w:r>
        <w:rPr>
          <w:rFonts w:ascii="Times New Roman"/>
          <w:b w:val="false"/>
          <w:i w:val="false"/>
          <w:color w:val="000000"/>
          <w:sz w:val="28"/>
        </w:rPr>
        <w:t>Мәслихатының шешіміне</w:t>
      </w:r>
      <w:r>
        <w:br/>
      </w:r>
      <w:r>
        <w:rPr>
          <w:rFonts w:ascii="Times New Roman"/>
          <w:b w:val="false"/>
          <w:i w:val="false"/>
          <w:color w:val="000000"/>
          <w:sz w:val="28"/>
        </w:rPr>
        <w:t>
</w:t>
      </w:r>
      <w:r>
        <w:rPr>
          <w:rFonts w:ascii="Times New Roman"/>
          <w:b w:val="false"/>
          <w:i w:val="false"/>
          <w:color w:val="000000"/>
          <w:sz w:val="28"/>
        </w:rPr>
        <w:t>1 қосымша</w:t>
      </w:r>
    </w:p>
    <w:p>
      <w:pPr>
        <w:spacing w:after="0"/>
        <w:ind w:left="0"/>
        <w:jc w:val="both"/>
      </w:pPr>
      <w:r>
        <w:rPr>
          <w:rFonts w:ascii="Times New Roman"/>
          <w:b w:val="false"/>
          <w:i w:val="false"/>
          <w:color w:val="000000"/>
          <w:sz w:val="28"/>
        </w:rPr>
        <w:t>2009 жылғы 22 желтоқсандағы N 19/192</w:t>
      </w:r>
      <w:r>
        <w:br/>
      </w:r>
      <w:r>
        <w:rPr>
          <w:rFonts w:ascii="Times New Roman"/>
          <w:b w:val="false"/>
          <w:i w:val="false"/>
          <w:color w:val="000000"/>
          <w:sz w:val="28"/>
        </w:rPr>
        <w:t>
</w:t>
      </w:r>
      <w:r>
        <w:rPr>
          <w:rFonts w:ascii="Times New Roman"/>
          <w:b w:val="false"/>
          <w:i w:val="false"/>
          <w:color w:val="000000"/>
          <w:sz w:val="28"/>
        </w:rPr>
        <w:t>Қарқаралы аудандық</w:t>
      </w:r>
      <w:r>
        <w:br/>
      </w:r>
      <w:r>
        <w:rPr>
          <w:rFonts w:ascii="Times New Roman"/>
          <w:b w:val="false"/>
          <w:i w:val="false"/>
          <w:color w:val="000000"/>
          <w:sz w:val="28"/>
        </w:rPr>
        <w:t>
</w:t>
      </w:r>
      <w:r>
        <w:rPr>
          <w:rFonts w:ascii="Times New Roman"/>
          <w:b w:val="false"/>
          <w:i w:val="false"/>
          <w:color w:val="000000"/>
          <w:sz w:val="28"/>
        </w:rPr>
        <w:t>Мәслихатының шешіміне</w:t>
      </w:r>
      <w:r>
        <w:br/>
      </w:r>
      <w:r>
        <w:rPr>
          <w:rFonts w:ascii="Times New Roman"/>
          <w:b w:val="false"/>
          <w:i w:val="false"/>
          <w:color w:val="000000"/>
          <w:sz w:val="28"/>
        </w:rPr>
        <w:t>
</w:t>
      </w:r>
      <w:r>
        <w:rPr>
          <w:rFonts w:ascii="Times New Roman"/>
          <w:b w:val="false"/>
          <w:i w:val="false"/>
          <w:color w:val="000000"/>
          <w:sz w:val="28"/>
        </w:rPr>
        <w:t>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624"/>
        <w:gridCol w:w="685"/>
        <w:gridCol w:w="10240"/>
        <w:gridCol w:w="1990"/>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99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255" w:hRule="atLeast"/>
        </w:trPr>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255" w:hRule="atLeast"/>
        </w:trPr>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 Кiрiстер</w:t>
            </w:r>
          </w:p>
        </w:tc>
        <w:tc>
          <w:tcPr>
            <w:tcW w:w="1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3505078</w:t>
            </w:r>
          </w:p>
        </w:tc>
      </w:tr>
      <w:tr>
        <w:trPr>
          <w:trHeight w:val="255" w:hRule="atLeast"/>
        </w:trPr>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түсiмдер</w:t>
            </w:r>
          </w:p>
        </w:tc>
        <w:tc>
          <w:tcPr>
            <w:tcW w:w="1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321423</w:t>
            </w:r>
          </w:p>
        </w:tc>
      </w:tr>
      <w:tr>
        <w:trPr>
          <w:trHeight w:val="255" w:hRule="atLeast"/>
        </w:trPr>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1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88274</w:t>
            </w:r>
          </w:p>
        </w:tc>
      </w:tr>
      <w:tr>
        <w:trPr>
          <w:trHeight w:val="255" w:hRule="atLeast"/>
        </w:trPr>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1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88274</w:t>
            </w:r>
          </w:p>
        </w:tc>
      </w:tr>
      <w:tr>
        <w:trPr>
          <w:trHeight w:val="255" w:hRule="atLeast"/>
        </w:trPr>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1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116528</w:t>
            </w:r>
          </w:p>
        </w:tc>
      </w:tr>
      <w:tr>
        <w:trPr>
          <w:trHeight w:val="255" w:hRule="atLeast"/>
        </w:trPr>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1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116528</w:t>
            </w:r>
          </w:p>
        </w:tc>
      </w:tr>
      <w:tr>
        <w:trPr>
          <w:trHeight w:val="240" w:hRule="atLeast"/>
        </w:trPr>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1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81153</w:t>
            </w:r>
          </w:p>
        </w:tc>
      </w:tr>
      <w:tr>
        <w:trPr>
          <w:trHeight w:val="255" w:hRule="atLeast"/>
        </w:trPr>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1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44651</w:t>
            </w:r>
          </w:p>
        </w:tc>
      </w:tr>
      <w:tr>
        <w:trPr>
          <w:trHeight w:val="255" w:hRule="atLeast"/>
        </w:trPr>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1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4724</w:t>
            </w:r>
          </w:p>
        </w:tc>
      </w:tr>
      <w:tr>
        <w:trPr>
          <w:trHeight w:val="270" w:hRule="atLeast"/>
        </w:trPr>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1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24578</w:t>
            </w:r>
          </w:p>
        </w:tc>
      </w:tr>
      <w:tr>
        <w:trPr>
          <w:trHeight w:val="270" w:hRule="atLeast"/>
        </w:trPr>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Бiрыңғай жер салығы</w:t>
            </w:r>
          </w:p>
        </w:tc>
        <w:tc>
          <w:tcPr>
            <w:tcW w:w="1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7200</w:t>
            </w:r>
          </w:p>
        </w:tc>
      </w:tr>
      <w:tr>
        <w:trPr>
          <w:trHeight w:val="270" w:hRule="atLeast"/>
        </w:trPr>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32888</w:t>
            </w:r>
          </w:p>
        </w:tc>
      </w:tr>
      <w:tr>
        <w:trPr>
          <w:trHeight w:val="255" w:hRule="atLeast"/>
        </w:trPr>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1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1863</w:t>
            </w:r>
          </w:p>
        </w:tc>
      </w:tr>
      <w:tr>
        <w:trPr>
          <w:trHeight w:val="255" w:hRule="atLeast"/>
        </w:trPr>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үшін түсетiн түсiмдер</w:t>
            </w:r>
          </w:p>
        </w:tc>
        <w:tc>
          <w:tcPr>
            <w:tcW w:w="1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28500</w:t>
            </w:r>
          </w:p>
        </w:tc>
      </w:tr>
      <w:tr>
        <w:trPr>
          <w:trHeight w:val="255" w:hRule="atLeast"/>
        </w:trPr>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қызметті жүргізгені үшін алынатын алымдар</w:t>
            </w:r>
          </w:p>
        </w:tc>
        <w:tc>
          <w:tcPr>
            <w:tcW w:w="1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2525</w:t>
            </w:r>
          </w:p>
        </w:tc>
      </w:tr>
      <w:tr>
        <w:trPr>
          <w:trHeight w:val="765" w:hRule="atLeast"/>
        </w:trPr>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2580</w:t>
            </w:r>
          </w:p>
        </w:tc>
      </w:tr>
      <w:tr>
        <w:trPr>
          <w:trHeight w:val="240" w:hRule="atLeast"/>
        </w:trPr>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баж</w:t>
            </w:r>
          </w:p>
        </w:tc>
        <w:tc>
          <w:tcPr>
            <w:tcW w:w="1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2580</w:t>
            </w:r>
          </w:p>
        </w:tc>
      </w:tr>
      <w:tr>
        <w:trPr>
          <w:trHeight w:val="255" w:hRule="atLeast"/>
        </w:trPr>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1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3087</w:t>
            </w:r>
          </w:p>
        </w:tc>
      </w:tr>
      <w:tr>
        <w:trPr>
          <w:trHeight w:val="255" w:hRule="atLeast"/>
        </w:trPr>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1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1950</w:t>
            </w:r>
          </w:p>
        </w:tc>
      </w:tr>
      <w:tr>
        <w:trPr>
          <w:trHeight w:val="255" w:hRule="atLeast"/>
        </w:trPr>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1950</w:t>
            </w:r>
          </w:p>
        </w:tc>
      </w:tr>
      <w:tr>
        <w:trPr>
          <w:trHeight w:val="255" w:hRule="atLeast"/>
        </w:trPr>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1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1137</w:t>
            </w:r>
          </w:p>
        </w:tc>
      </w:tr>
      <w:tr>
        <w:trPr>
          <w:trHeight w:val="255" w:hRule="atLeast"/>
        </w:trPr>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1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1137</w:t>
            </w:r>
          </w:p>
        </w:tc>
      </w:tr>
      <w:tr>
        <w:trPr>
          <w:trHeight w:val="270" w:hRule="atLeast"/>
        </w:trPr>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Негiзгі капиталды сатудан түсетiн түсімдер</w:t>
            </w:r>
          </w:p>
        </w:tc>
        <w:tc>
          <w:tcPr>
            <w:tcW w:w="1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6645</w:t>
            </w:r>
          </w:p>
        </w:tc>
      </w:tr>
      <w:tr>
        <w:trPr>
          <w:trHeight w:val="270" w:hRule="atLeast"/>
        </w:trPr>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1140</w:t>
            </w:r>
          </w:p>
        </w:tc>
      </w:tr>
      <w:tr>
        <w:trPr>
          <w:trHeight w:val="255" w:hRule="atLeast"/>
        </w:trPr>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1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5505</w:t>
            </w:r>
          </w:p>
        </w:tc>
      </w:tr>
      <w:tr>
        <w:trPr>
          <w:trHeight w:val="255" w:hRule="atLeast"/>
        </w:trPr>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сату</w:t>
            </w:r>
          </w:p>
        </w:tc>
        <w:tc>
          <w:tcPr>
            <w:tcW w:w="1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5505</w:t>
            </w:r>
          </w:p>
        </w:tc>
      </w:tr>
      <w:tr>
        <w:trPr>
          <w:trHeight w:val="255" w:hRule="atLeast"/>
        </w:trPr>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1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3173923</w:t>
            </w:r>
          </w:p>
        </w:tc>
      </w:tr>
      <w:tr>
        <w:trPr>
          <w:trHeight w:val="270" w:hRule="atLeast"/>
        </w:trPr>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1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3173923</w:t>
            </w:r>
          </w:p>
        </w:tc>
      </w:tr>
      <w:tr>
        <w:trPr>
          <w:trHeight w:val="255" w:hRule="atLeast"/>
        </w:trPr>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1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3173923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577"/>
        <w:gridCol w:w="818"/>
        <w:gridCol w:w="778"/>
        <w:gridCol w:w="9264"/>
        <w:gridCol w:w="1967"/>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Функционалдық топ</w:t>
            </w:r>
          </w:p>
        </w:tc>
        <w:tc>
          <w:tcPr>
            <w:tcW w:w="196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тенге)</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3568516</w:t>
            </w:r>
          </w:p>
        </w:tc>
      </w:tr>
      <w:tr>
        <w:trPr>
          <w:trHeight w:val="2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338853</w:t>
            </w:r>
          </w:p>
        </w:tc>
      </w:tr>
      <w:tr>
        <w:trPr>
          <w:trHeight w:val="52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305619</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13800</w:t>
            </w:r>
          </w:p>
        </w:tc>
      </w:tr>
      <w:tr>
        <w:trPr>
          <w:trHeight w:val="52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13800</w:t>
            </w:r>
          </w:p>
        </w:tc>
      </w:tr>
      <w:tr>
        <w:trPr>
          <w:trHeight w:val="2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68449</w:t>
            </w:r>
          </w:p>
        </w:tc>
      </w:tr>
      <w:tr>
        <w:trPr>
          <w:trHeight w:val="54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68449</w:t>
            </w:r>
          </w:p>
        </w:tc>
      </w:tr>
      <w:tr>
        <w:trPr>
          <w:trHeight w:val="52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223370</w:t>
            </w:r>
          </w:p>
        </w:tc>
      </w:tr>
      <w:tr>
        <w:trPr>
          <w:trHeight w:val="5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223250</w:t>
            </w:r>
          </w:p>
        </w:tc>
      </w:tr>
      <w:tr>
        <w:trPr>
          <w:trHeight w:val="2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r>
      <w:tr>
        <w:trPr>
          <w:trHeight w:val="2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17739</w:t>
            </w:r>
          </w:p>
        </w:tc>
      </w:tr>
      <w:tr>
        <w:trPr>
          <w:trHeight w:val="2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17739</w:t>
            </w:r>
          </w:p>
        </w:tc>
      </w:tr>
      <w:tr>
        <w:trPr>
          <w:trHeight w:val="79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15539</w:t>
            </w:r>
          </w:p>
        </w:tc>
      </w:tr>
      <w:tr>
        <w:trPr>
          <w:trHeight w:val="2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1908</w:t>
            </w:r>
          </w:p>
        </w:tc>
      </w:tr>
      <w:tr>
        <w:trPr>
          <w:trHeight w:val="2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15495</w:t>
            </w:r>
          </w:p>
        </w:tc>
      </w:tr>
      <w:tr>
        <w:trPr>
          <w:trHeight w:val="52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15495</w:t>
            </w:r>
          </w:p>
        </w:tc>
      </w:tr>
      <w:tr>
        <w:trPr>
          <w:trHeight w:val="79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15495</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4258</w:t>
            </w:r>
          </w:p>
        </w:tc>
      </w:tr>
      <w:tr>
        <w:trPr>
          <w:trHeight w:val="2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4258</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4258</w:t>
            </w:r>
          </w:p>
        </w:tc>
      </w:tr>
      <w:tr>
        <w:trPr>
          <w:trHeight w:val="2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4258</w:t>
            </w:r>
          </w:p>
        </w:tc>
      </w:tr>
      <w:tr>
        <w:trPr>
          <w:trHeight w:val="2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1704675</w:t>
            </w:r>
          </w:p>
        </w:tc>
      </w:tr>
      <w:tr>
        <w:trPr>
          <w:trHeight w:val="2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60711</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60711</w:t>
            </w:r>
          </w:p>
        </w:tc>
      </w:tr>
      <w:tr>
        <w:trPr>
          <w:trHeight w:val="2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60711</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1588177</w:t>
            </w:r>
          </w:p>
        </w:tc>
      </w:tr>
      <w:tr>
        <w:trPr>
          <w:trHeight w:val="54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1712</w:t>
            </w:r>
          </w:p>
        </w:tc>
      </w:tr>
      <w:tr>
        <w:trPr>
          <w:trHeight w:val="5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1712</w:t>
            </w:r>
          </w:p>
        </w:tc>
      </w:tr>
      <w:tr>
        <w:trPr>
          <w:trHeight w:val="49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1586465</w:t>
            </w:r>
          </w:p>
        </w:tc>
      </w:tr>
      <w:tr>
        <w:trPr>
          <w:trHeight w:val="2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1535865</w:t>
            </w:r>
          </w:p>
        </w:tc>
      </w:tr>
      <w:tr>
        <w:trPr>
          <w:trHeight w:val="2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50600</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55787</w:t>
            </w:r>
          </w:p>
        </w:tc>
      </w:tr>
      <w:tr>
        <w:trPr>
          <w:trHeight w:val="52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55787</w:t>
            </w:r>
          </w:p>
        </w:tc>
      </w:tr>
      <w:tr>
        <w:trPr>
          <w:trHeight w:val="78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15534</w:t>
            </w:r>
          </w:p>
        </w:tc>
      </w:tr>
      <w:tr>
        <w:trPr>
          <w:trHeight w:val="52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w:t>
            </w:r>
          </w:p>
        </w:tc>
      </w:tr>
      <w:tr>
        <w:trPr>
          <w:trHeight w:val="52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40022</w:t>
            </w:r>
          </w:p>
        </w:tc>
      </w:tr>
      <w:tr>
        <w:trPr>
          <w:trHeight w:val="2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175024</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148512</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148512</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24468</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26211</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1760</w:t>
            </w:r>
          </w:p>
        </w:tc>
      </w:tr>
      <w:tr>
        <w:trPr>
          <w:trHeight w:val="54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17906</w:t>
            </w:r>
          </w:p>
        </w:tc>
      </w:tr>
      <w:tr>
        <w:trPr>
          <w:trHeight w:val="52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564</w:t>
            </w:r>
          </w:p>
        </w:tc>
      </w:tr>
      <w:tr>
        <w:trPr>
          <w:trHeight w:val="2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26897</w:t>
            </w:r>
          </w:p>
        </w:tc>
      </w:tr>
      <w:tr>
        <w:trPr>
          <w:trHeight w:val="2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28515</w:t>
            </w:r>
          </w:p>
        </w:tc>
      </w:tr>
      <w:tr>
        <w:trPr>
          <w:trHeight w:val="78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15203</w:t>
            </w:r>
          </w:p>
        </w:tc>
      </w:tr>
      <w:tr>
        <w:trPr>
          <w:trHeight w:val="292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6988</w:t>
            </w:r>
          </w:p>
        </w:tc>
      </w:tr>
      <w:tr>
        <w:trPr>
          <w:trHeight w:val="49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26512</w:t>
            </w:r>
          </w:p>
        </w:tc>
      </w:tr>
      <w:tr>
        <w:trPr>
          <w:trHeight w:val="54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26512</w:t>
            </w:r>
          </w:p>
        </w:tc>
      </w:tr>
      <w:tr>
        <w:trPr>
          <w:trHeight w:val="78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25484</w:t>
            </w:r>
          </w:p>
        </w:tc>
      </w:tr>
      <w:tr>
        <w:trPr>
          <w:trHeight w:val="52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668</w:t>
            </w:r>
          </w:p>
        </w:tc>
      </w:tr>
      <w:tr>
        <w:trPr>
          <w:trHeight w:val="3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360</w:t>
            </w:r>
          </w:p>
        </w:tc>
      </w:tr>
      <w:tr>
        <w:trPr>
          <w:trHeight w:val="2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154078</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Тұрғын үй шаруашылығы</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16810</w:t>
            </w:r>
          </w:p>
        </w:tc>
      </w:tr>
      <w:tr>
        <w:trPr>
          <w:trHeight w:val="54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16810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16810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123529</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7776</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7776</w:t>
            </w:r>
          </w:p>
        </w:tc>
      </w:tr>
      <w:tr>
        <w:trPr>
          <w:trHeight w:val="54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47838</w:t>
            </w:r>
          </w:p>
        </w:tc>
      </w:tr>
      <w:tr>
        <w:trPr>
          <w:trHeight w:val="79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47838</w:t>
            </w:r>
          </w:p>
        </w:tc>
      </w:tr>
      <w:tr>
        <w:trPr>
          <w:trHeight w:val="54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67915</w:t>
            </w:r>
          </w:p>
        </w:tc>
      </w:tr>
      <w:tr>
        <w:trPr>
          <w:trHeight w:val="2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67915</w:t>
            </w:r>
          </w:p>
        </w:tc>
      </w:tr>
      <w:tr>
        <w:trPr>
          <w:trHeight w:val="2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13739</w:t>
            </w:r>
          </w:p>
        </w:tc>
      </w:tr>
      <w:tr>
        <w:trPr>
          <w:trHeight w:val="52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13739</w:t>
            </w:r>
          </w:p>
        </w:tc>
      </w:tr>
      <w:tr>
        <w:trPr>
          <w:trHeight w:val="2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5220</w:t>
            </w:r>
          </w:p>
        </w:tc>
      </w:tr>
      <w:tr>
        <w:trPr>
          <w:trHeight w:val="2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5136</w:t>
            </w:r>
          </w:p>
        </w:tc>
      </w:tr>
      <w:tr>
        <w:trPr>
          <w:trHeight w:val="2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1293</w:t>
            </w:r>
          </w:p>
        </w:tc>
      </w:tr>
      <w:tr>
        <w:trPr>
          <w:trHeight w:val="2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2090</w:t>
            </w:r>
          </w:p>
        </w:tc>
      </w:tr>
      <w:tr>
        <w:trPr>
          <w:trHeight w:val="2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158226</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71609</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71609</w:t>
            </w:r>
          </w:p>
        </w:tc>
      </w:tr>
      <w:tr>
        <w:trPr>
          <w:trHeight w:val="2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71609</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3284</w:t>
            </w:r>
          </w:p>
        </w:tc>
      </w:tr>
      <w:tr>
        <w:trPr>
          <w:trHeight w:val="49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3284</w:t>
            </w:r>
          </w:p>
        </w:tc>
      </w:tr>
      <w:tr>
        <w:trPr>
          <w:trHeight w:val="52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1227</w:t>
            </w:r>
          </w:p>
        </w:tc>
      </w:tr>
      <w:tr>
        <w:trPr>
          <w:trHeight w:val="78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2057</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71768</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61995</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61995</w:t>
            </w:r>
          </w:p>
        </w:tc>
      </w:tr>
      <w:tr>
        <w:trPr>
          <w:trHeight w:val="2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9773</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9773</w:t>
            </w:r>
          </w:p>
        </w:tc>
      </w:tr>
      <w:tr>
        <w:trPr>
          <w:trHeight w:val="54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11565</w:t>
            </w:r>
          </w:p>
        </w:tc>
      </w:tr>
      <w:tr>
        <w:trPr>
          <w:trHeight w:val="54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6765</w:t>
            </w:r>
          </w:p>
        </w:tc>
      </w:tr>
      <w:tr>
        <w:trPr>
          <w:trHeight w:val="54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6765</w:t>
            </w:r>
          </w:p>
        </w:tc>
      </w:tr>
      <w:tr>
        <w:trPr>
          <w:trHeight w:val="2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4800</w:t>
            </w:r>
          </w:p>
        </w:tc>
      </w:tr>
      <w:tr>
        <w:trPr>
          <w:trHeight w:val="78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4400</w:t>
            </w:r>
          </w:p>
        </w:tc>
      </w:tr>
      <w:tr>
        <w:trPr>
          <w:trHeight w:val="2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2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42566</w:t>
            </w:r>
          </w:p>
        </w:tc>
      </w:tr>
      <w:tr>
        <w:trPr>
          <w:trHeight w:val="52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42566</w:t>
            </w:r>
          </w:p>
        </w:tc>
      </w:tr>
      <w:tr>
        <w:trPr>
          <w:trHeight w:val="49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42566</w:t>
            </w:r>
          </w:p>
        </w:tc>
      </w:tr>
      <w:tr>
        <w:trPr>
          <w:trHeight w:val="2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Жылу-энергетикалық жүйені дамыту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42566</w:t>
            </w:r>
          </w:p>
        </w:tc>
      </w:tr>
      <w:tr>
        <w:trPr>
          <w:trHeight w:val="76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849385</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20147</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3086</w:t>
            </w:r>
          </w:p>
        </w:tc>
      </w:tr>
      <w:tr>
        <w:trPr>
          <w:trHeight w:val="8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3086</w:t>
            </w:r>
          </w:p>
        </w:tc>
      </w:tr>
      <w:tr>
        <w:trPr>
          <w:trHeight w:val="52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17061</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12995</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3956</w:t>
            </w:r>
          </w:p>
        </w:tc>
      </w:tr>
      <w:tr>
        <w:trPr>
          <w:trHeight w:val="2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w:t>
            </w:r>
          </w:p>
        </w:tc>
      </w:tr>
      <w:tr>
        <w:trPr>
          <w:trHeight w:val="2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Су шаруашылығы</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732116</w:t>
            </w:r>
          </w:p>
        </w:tc>
      </w:tr>
      <w:tr>
        <w:trPr>
          <w:trHeight w:val="5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732116</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732116</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 қатынастары</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5395</w:t>
            </w:r>
          </w:p>
        </w:tc>
      </w:tr>
      <w:tr>
        <w:trPr>
          <w:trHeight w:val="2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5395</w:t>
            </w:r>
          </w:p>
        </w:tc>
      </w:tr>
      <w:tr>
        <w:trPr>
          <w:trHeight w:val="54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5395</w:t>
            </w:r>
          </w:p>
        </w:tc>
      </w:tr>
      <w:tr>
        <w:trPr>
          <w:trHeight w:val="52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91727</w:t>
            </w:r>
          </w:p>
        </w:tc>
      </w:tr>
      <w:tr>
        <w:trPr>
          <w:trHeight w:val="54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15700</w:t>
            </w:r>
          </w:p>
        </w:tc>
      </w:tr>
      <w:tr>
        <w:trPr>
          <w:trHeight w:val="8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15700</w:t>
            </w:r>
          </w:p>
        </w:tc>
      </w:tr>
      <w:tr>
        <w:trPr>
          <w:trHeight w:val="49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30300</w:t>
            </w:r>
          </w:p>
        </w:tc>
      </w:tr>
      <w:tr>
        <w:trPr>
          <w:trHeight w:val="8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30300</w:t>
            </w:r>
          </w:p>
        </w:tc>
      </w:tr>
      <w:tr>
        <w:trPr>
          <w:trHeight w:val="52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45727</w:t>
            </w:r>
          </w:p>
        </w:tc>
      </w:tr>
      <w:tr>
        <w:trPr>
          <w:trHeight w:val="2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45727</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10414</w:t>
            </w:r>
          </w:p>
        </w:tc>
      </w:tr>
      <w:tr>
        <w:trPr>
          <w:trHeight w:val="2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10414</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10414</w:t>
            </w:r>
          </w:p>
        </w:tc>
      </w:tr>
      <w:tr>
        <w:trPr>
          <w:trHeight w:val="54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10414</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35655</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35655</w:t>
            </w:r>
          </w:p>
        </w:tc>
      </w:tr>
      <w:tr>
        <w:trPr>
          <w:trHeight w:val="54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10208</w:t>
            </w:r>
          </w:p>
        </w:tc>
      </w:tr>
      <w:tr>
        <w:trPr>
          <w:trHeight w:val="78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10208</w:t>
            </w:r>
          </w:p>
        </w:tc>
      </w:tr>
      <w:tr>
        <w:trPr>
          <w:trHeight w:val="52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25447</w:t>
            </w:r>
          </w:p>
        </w:tc>
      </w:tr>
      <w:tr>
        <w:trPr>
          <w:trHeight w:val="2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25447</w:t>
            </w:r>
          </w:p>
        </w:tc>
      </w:tr>
      <w:tr>
        <w:trPr>
          <w:trHeight w:val="2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21731</w:t>
            </w:r>
          </w:p>
        </w:tc>
      </w:tr>
      <w:tr>
        <w:trPr>
          <w:trHeight w:val="2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5248</w:t>
            </w:r>
          </w:p>
        </w:tc>
      </w:tr>
      <w:tr>
        <w:trPr>
          <w:trHeight w:val="2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5248</w:t>
            </w:r>
          </w:p>
        </w:tc>
      </w:tr>
      <w:tr>
        <w:trPr>
          <w:trHeight w:val="52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5088</w:t>
            </w:r>
          </w:p>
        </w:tc>
      </w:tr>
      <w:tr>
        <w:trPr>
          <w:trHeight w:val="2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w:t>
            </w:r>
          </w:p>
        </w:tc>
      </w:tr>
      <w:tr>
        <w:trPr>
          <w:trHeight w:val="2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16483</w:t>
            </w:r>
          </w:p>
        </w:tc>
      </w:tr>
      <w:tr>
        <w:trPr>
          <w:trHeight w:val="2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3200</w:t>
            </w:r>
          </w:p>
        </w:tc>
      </w:tr>
      <w:tr>
        <w:trPr>
          <w:trHeight w:val="52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3200</w:t>
            </w:r>
          </w:p>
        </w:tc>
      </w:tr>
      <w:tr>
        <w:trPr>
          <w:trHeight w:val="5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5098</w:t>
            </w:r>
          </w:p>
        </w:tc>
      </w:tr>
      <w:tr>
        <w:trPr>
          <w:trHeight w:val="76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5098</w:t>
            </w:r>
          </w:p>
        </w:tc>
      </w:tr>
      <w:tr>
        <w:trPr>
          <w:trHeight w:val="52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8185</w:t>
            </w:r>
          </w:p>
        </w:tc>
      </w:tr>
      <w:tr>
        <w:trPr>
          <w:trHeight w:val="2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8185</w:t>
            </w:r>
          </w:p>
        </w:tc>
      </w:tr>
      <w:tr>
        <w:trPr>
          <w:trHeight w:val="2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73651</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73651</w:t>
            </w:r>
          </w:p>
        </w:tc>
      </w:tr>
      <w:tr>
        <w:trPr>
          <w:trHeight w:val="2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73651</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644</w:t>
            </w:r>
          </w:p>
        </w:tc>
      </w:tr>
      <w:tr>
        <w:trPr>
          <w:trHeight w:val="52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73007</w:t>
            </w:r>
          </w:p>
        </w:tc>
      </w:tr>
      <w:tr>
        <w:trPr>
          <w:trHeight w:val="2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кредиттеу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9640</w:t>
            </w:r>
          </w:p>
        </w:tc>
      </w:tr>
      <w:tr>
        <w:trPr>
          <w:trHeight w:val="2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9793</w:t>
            </w:r>
          </w:p>
        </w:tc>
      </w:tr>
      <w:tr>
        <w:trPr>
          <w:trHeight w:val="78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9793</w:t>
            </w:r>
          </w:p>
        </w:tc>
      </w:tr>
      <w:tr>
        <w:trPr>
          <w:trHeight w:val="2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9793</w:t>
            </w:r>
          </w:p>
        </w:tc>
      </w:tr>
      <w:tr>
        <w:trPr>
          <w:trHeight w:val="52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9793</w:t>
            </w:r>
          </w:p>
        </w:tc>
      </w:tr>
      <w:tr>
        <w:trPr>
          <w:trHeight w:val="52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9793</w:t>
            </w:r>
          </w:p>
        </w:tc>
      </w:tr>
      <w:tr>
        <w:trPr>
          <w:trHeight w:val="2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w:t>
            </w:r>
          </w:p>
        </w:tc>
      </w:tr>
      <w:tr>
        <w:trPr>
          <w:trHeight w:val="2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w:t>
            </w:r>
          </w:p>
        </w:tc>
      </w:tr>
      <w:tr>
        <w:trPr>
          <w:trHeight w:val="2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w:t>
            </w:r>
          </w:p>
        </w:tc>
      </w:tr>
      <w:tr>
        <w:trPr>
          <w:trHeight w:val="2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w:t>
            </w:r>
          </w:p>
        </w:tc>
      </w:tr>
      <w:tr>
        <w:trPr>
          <w:trHeight w:val="5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w:t>
            </w:r>
          </w:p>
        </w:tc>
      </w:tr>
      <w:tr>
        <w:trPr>
          <w:trHeight w:val="2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активтерін сатып алу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тапшылығы (профициті)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-73078</w:t>
            </w:r>
          </w:p>
        </w:tc>
      </w:tr>
      <w:tr>
        <w:trPr>
          <w:trHeight w:val="2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дефицитін (профицитін пайдалану) қаржыландыру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73078</w:t>
            </w:r>
          </w:p>
        </w:tc>
      </w:tr>
      <w:tr>
        <w:trPr>
          <w:trHeight w:val="2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 түсімі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9793</w:t>
            </w:r>
          </w:p>
        </w:tc>
      </w:tr>
      <w:tr>
        <w:trPr>
          <w:trHeight w:val="2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ішкі қарыздар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9793</w:t>
            </w:r>
          </w:p>
        </w:tc>
      </w:tr>
      <w:tr>
        <w:trPr>
          <w:trHeight w:val="2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 алу келiсім-шарттары</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9793</w:t>
            </w:r>
          </w:p>
        </w:tc>
      </w:tr>
      <w:tr>
        <w:trPr>
          <w:trHeight w:val="54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9793</w:t>
            </w:r>
          </w:p>
        </w:tc>
      </w:tr>
      <w:tr>
        <w:trPr>
          <w:trHeight w:val="2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w:t>
            </w:r>
          </w:p>
        </w:tc>
      </w:tr>
      <w:tr>
        <w:trPr>
          <w:trHeight w:val="2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w:t>
            </w:r>
          </w:p>
        </w:tc>
      </w:tr>
      <w:tr>
        <w:trPr>
          <w:trHeight w:val="2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w:t>
            </w:r>
          </w:p>
        </w:tc>
      </w:tr>
      <w:tr>
        <w:trPr>
          <w:trHeight w:val="2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w:t>
            </w:r>
          </w:p>
        </w:tc>
      </w:tr>
      <w:tr>
        <w:trPr>
          <w:trHeight w:val="2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атқарушы органның жоғары тұрған бюджет алдындағы</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w:t>
            </w:r>
          </w:p>
        </w:tc>
      </w:tr>
      <w:tr>
        <w:trPr>
          <w:trHeight w:val="2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63438</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2010 жылғы 2 қарашадағы N 27/270</w:t>
      </w:r>
      <w:r>
        <w:br/>
      </w:r>
      <w:r>
        <w:rPr>
          <w:rFonts w:ascii="Times New Roman"/>
          <w:b w:val="false"/>
          <w:i w:val="false"/>
          <w:color w:val="000000"/>
          <w:sz w:val="28"/>
        </w:rPr>
        <w:t>
</w:t>
      </w:r>
      <w:r>
        <w:rPr>
          <w:rFonts w:ascii="Times New Roman"/>
          <w:b w:val="false"/>
          <w:i w:val="false"/>
          <w:color w:val="000000"/>
          <w:sz w:val="28"/>
        </w:rPr>
        <w:t>Қарқаралы аудандық</w:t>
      </w:r>
      <w:r>
        <w:br/>
      </w:r>
      <w:r>
        <w:rPr>
          <w:rFonts w:ascii="Times New Roman"/>
          <w:b w:val="false"/>
          <w:i w:val="false"/>
          <w:color w:val="000000"/>
          <w:sz w:val="28"/>
        </w:rPr>
        <w:t>
</w:t>
      </w:r>
      <w:r>
        <w:rPr>
          <w:rFonts w:ascii="Times New Roman"/>
          <w:b w:val="false"/>
          <w:i w:val="false"/>
          <w:color w:val="000000"/>
          <w:sz w:val="28"/>
        </w:rPr>
        <w:t>Мәслихатының шешіміне</w:t>
      </w:r>
      <w:r>
        <w:br/>
      </w:r>
      <w:r>
        <w:rPr>
          <w:rFonts w:ascii="Times New Roman"/>
          <w:b w:val="false"/>
          <w:i w:val="false"/>
          <w:color w:val="000000"/>
          <w:sz w:val="28"/>
        </w:rPr>
        <w:t>
</w:t>
      </w:r>
      <w:r>
        <w:rPr>
          <w:rFonts w:ascii="Times New Roman"/>
          <w:b w:val="false"/>
          <w:i w:val="false"/>
          <w:color w:val="000000"/>
          <w:sz w:val="28"/>
        </w:rPr>
        <w:t>2 қосымша</w:t>
      </w:r>
    </w:p>
    <w:p>
      <w:pPr>
        <w:spacing w:after="0"/>
        <w:ind w:left="0"/>
        <w:jc w:val="both"/>
      </w:pPr>
      <w:r>
        <w:rPr>
          <w:rFonts w:ascii="Times New Roman"/>
          <w:b w:val="false"/>
          <w:i w:val="false"/>
          <w:color w:val="000000"/>
          <w:sz w:val="28"/>
        </w:rPr>
        <w:t>2009 жылғы 22 желтоқсандағы N 19/192</w:t>
      </w:r>
      <w:r>
        <w:br/>
      </w:r>
      <w:r>
        <w:rPr>
          <w:rFonts w:ascii="Times New Roman"/>
          <w:b w:val="false"/>
          <w:i w:val="false"/>
          <w:color w:val="000000"/>
          <w:sz w:val="28"/>
        </w:rPr>
        <w:t>
</w:t>
      </w:r>
      <w:r>
        <w:rPr>
          <w:rFonts w:ascii="Times New Roman"/>
          <w:b w:val="false"/>
          <w:i w:val="false"/>
          <w:color w:val="000000"/>
          <w:sz w:val="28"/>
        </w:rPr>
        <w:t>Қарқаралы аудандық</w:t>
      </w:r>
      <w:r>
        <w:br/>
      </w:r>
      <w:r>
        <w:rPr>
          <w:rFonts w:ascii="Times New Roman"/>
          <w:b w:val="false"/>
          <w:i w:val="false"/>
          <w:color w:val="000000"/>
          <w:sz w:val="28"/>
        </w:rPr>
        <w:t>
</w:t>
      </w:r>
      <w:r>
        <w:rPr>
          <w:rFonts w:ascii="Times New Roman"/>
          <w:b w:val="false"/>
          <w:i w:val="false"/>
          <w:color w:val="000000"/>
          <w:sz w:val="28"/>
        </w:rPr>
        <w:t>Мәслихатының шешіміне</w:t>
      </w:r>
      <w:r>
        <w:br/>
      </w:r>
      <w:r>
        <w:rPr>
          <w:rFonts w:ascii="Times New Roman"/>
          <w:b w:val="false"/>
          <w:i w:val="false"/>
          <w:color w:val="000000"/>
          <w:sz w:val="28"/>
        </w:rPr>
        <w:t>
</w:t>
      </w:r>
      <w:r>
        <w:rPr>
          <w:rFonts w:ascii="Times New Roman"/>
          <w:b w:val="false"/>
          <w:i w:val="false"/>
          <w:color w:val="000000"/>
          <w:sz w:val="28"/>
        </w:rPr>
        <w:t>4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нысаналы трансферттер мен кредиттер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5"/>
        <w:gridCol w:w="1955"/>
      </w:tblGrid>
      <w:tr>
        <w:trPr>
          <w:trHeight w:val="795"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тенге)</w:t>
            </w:r>
          </w:p>
        </w:tc>
      </w:tr>
      <w:tr>
        <w:trPr>
          <w:trHeight w:val="270"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255"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1060938</w:t>
            </w:r>
          </w:p>
        </w:tc>
      </w:tr>
      <w:tr>
        <w:trPr>
          <w:trHeight w:val="255"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260573</w:t>
            </w:r>
          </w:p>
        </w:tc>
      </w:tr>
      <w:tr>
        <w:trPr>
          <w:trHeight w:val="285"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790572</w:t>
            </w:r>
          </w:p>
        </w:tc>
      </w:tr>
      <w:tr>
        <w:trPr>
          <w:trHeight w:val="300"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9793</w:t>
            </w:r>
          </w:p>
        </w:tc>
      </w:tr>
      <w:tr>
        <w:trPr>
          <w:trHeight w:val="255"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260573</w:t>
            </w:r>
          </w:p>
        </w:tc>
      </w:tr>
      <w:tr>
        <w:trPr>
          <w:trHeight w:val="255"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17493</w:t>
            </w:r>
          </w:p>
        </w:tc>
      </w:tr>
      <w:tr>
        <w:trPr>
          <w:trHeight w:val="255"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Ветеринария саласындағы жергілікті атқарушы органдардың бөлімшелерін ұстауға</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17493</w:t>
            </w:r>
          </w:p>
        </w:tc>
      </w:tr>
      <w:tr>
        <w:trPr>
          <w:trHeight w:val="285"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3086</w:t>
            </w:r>
          </w:p>
        </w:tc>
      </w:tr>
      <w:tr>
        <w:trPr>
          <w:trHeight w:val="510"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 мамандарын әлеуметтік қолдау шараларын іске асыруға</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3086</w:t>
            </w:r>
          </w:p>
        </w:tc>
      </w:tr>
      <w:tr>
        <w:trPr>
          <w:trHeight w:val="285"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75336</w:t>
            </w:r>
          </w:p>
        </w:tc>
      </w:tr>
      <w:tr>
        <w:trPr>
          <w:trHeight w:val="525"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мекемелердің лингафондық және мультимедиялық кабинеттерін құруға</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16611</w:t>
            </w:r>
          </w:p>
        </w:tc>
      </w:tr>
      <w:tr>
        <w:trPr>
          <w:trHeight w:val="510"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12285</w:t>
            </w:r>
          </w:p>
        </w:tc>
      </w:tr>
      <w:tr>
        <w:trPr>
          <w:trHeight w:val="510"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беретін мектепке дейінгі ұйымдарын, орта білім беретін ұйымдарын "Өзін-өзі тану" пәні бойынша оқу материалдарымен қамтамасыз ету</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5034</w:t>
            </w:r>
          </w:p>
        </w:tc>
      </w:tr>
      <w:tr>
        <w:trPr>
          <w:trHeight w:val="540"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білім беру объектілерін күрделі және ағымдағы жөндеу</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25022</w:t>
            </w:r>
          </w:p>
        </w:tc>
      </w:tr>
      <w:tr>
        <w:trPr>
          <w:trHeight w:val="255"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спортты дамытуға</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6769</w:t>
            </w:r>
          </w:p>
        </w:tc>
      </w:tr>
      <w:tr>
        <w:trPr>
          <w:trHeight w:val="270"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9615</w:t>
            </w:r>
          </w:p>
        </w:tc>
      </w:tr>
      <w:tr>
        <w:trPr>
          <w:trHeight w:val="540"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42402</w:t>
            </w:r>
          </w:p>
        </w:tc>
      </w:tr>
      <w:tr>
        <w:trPr>
          <w:trHeight w:val="540"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 Жеңісінің 65 жылдығына Ұлы Отан соғысының мүгедектері мен қатысушыларына бір жолғы материалдық көмекті төлеуге</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6988</w:t>
            </w:r>
          </w:p>
        </w:tc>
      </w:tr>
      <w:tr>
        <w:trPr>
          <w:trHeight w:val="285"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атаулы әлеуметтік көмек төлеуге</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13585</w:t>
            </w:r>
          </w:p>
        </w:tc>
      </w:tr>
      <w:tr>
        <w:trPr>
          <w:trHeight w:val="285"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жәрдемақыны төлеуге</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16669</w:t>
            </w:r>
          </w:p>
        </w:tc>
      </w:tr>
      <w:tr>
        <w:trPr>
          <w:trHeight w:val="315"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жұмыс орындары және жастар тәжірибесі бағдарламасын кеңейтуге</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5160</w:t>
            </w:r>
          </w:p>
        </w:tc>
      </w:tr>
      <w:tr>
        <w:trPr>
          <w:trHeight w:val="540"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69447</w:t>
            </w:r>
          </w:p>
        </w:tc>
      </w:tr>
      <w:tr>
        <w:trPr>
          <w:trHeight w:val="255"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 күтіп ұстауға және ағымдағы жөндеуге</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25447</w:t>
            </w:r>
          </w:p>
        </w:tc>
      </w:tr>
      <w:tr>
        <w:trPr>
          <w:trHeight w:val="780"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елді мекендердің инженерлік-коммуникациялық инфрақұрылымын жөндеуге және абаттандыруға</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44000</w:t>
            </w:r>
          </w:p>
        </w:tc>
      </w:tr>
      <w:tr>
        <w:trPr>
          <w:trHeight w:val="285"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52809</w:t>
            </w:r>
          </w:p>
        </w:tc>
      </w:tr>
      <w:tr>
        <w:trPr>
          <w:trHeight w:val="255"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өткізуге</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45727</w:t>
            </w:r>
          </w:p>
        </w:tc>
      </w:tr>
      <w:tr>
        <w:trPr>
          <w:trHeight w:val="255"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Ветеринария саласындағы жергілікті атқарушы органдардың бөлімшелерін ұстауға</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7082</w:t>
            </w:r>
          </w:p>
        </w:tc>
      </w:tr>
      <w:tr>
        <w:trPr>
          <w:trHeight w:val="255"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790572</w:t>
            </w:r>
          </w:p>
        </w:tc>
      </w:tr>
      <w:tr>
        <w:trPr>
          <w:trHeight w:val="255"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790572</w:t>
            </w:r>
          </w:p>
        </w:tc>
      </w:tr>
      <w:tr>
        <w:trPr>
          <w:trHeight w:val="255"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Инженерлік-коммуникациялық инфрақұрылымды дамытуға және жайластыруға</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16810</w:t>
            </w:r>
          </w:p>
        </w:tc>
      </w:tr>
      <w:tr>
        <w:trPr>
          <w:trHeight w:val="255"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дамытуға</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732116</w:t>
            </w:r>
          </w:p>
        </w:tc>
      </w:tr>
      <w:tr>
        <w:trPr>
          <w:trHeight w:val="255"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Жылу энергетикасы жүйесін дамытуға</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41646</w:t>
            </w:r>
          </w:p>
        </w:tc>
      </w:tr>
      <w:tr>
        <w:trPr>
          <w:trHeight w:val="255"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9793</w:t>
            </w:r>
          </w:p>
        </w:tc>
      </w:tr>
      <w:tr>
        <w:trPr>
          <w:trHeight w:val="255"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9793</w:t>
            </w:r>
          </w:p>
        </w:tc>
      </w:tr>
      <w:tr>
        <w:trPr>
          <w:trHeight w:val="540"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 мамандарын әлеуметтік қолдау шараларын іске асыру үшін бюджеттік кредиттер</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9793</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2010 жылғы 2 қарашадағы N 27/270</w:t>
      </w:r>
      <w:r>
        <w:br/>
      </w:r>
      <w:r>
        <w:rPr>
          <w:rFonts w:ascii="Times New Roman"/>
          <w:b w:val="false"/>
          <w:i w:val="false"/>
          <w:color w:val="000000"/>
          <w:sz w:val="28"/>
        </w:rPr>
        <w:t>
</w:t>
      </w:r>
      <w:r>
        <w:rPr>
          <w:rFonts w:ascii="Times New Roman"/>
          <w:b w:val="false"/>
          <w:i w:val="false"/>
          <w:color w:val="000000"/>
          <w:sz w:val="28"/>
        </w:rPr>
        <w:t>Қарқаралы аудандық</w:t>
      </w:r>
      <w:r>
        <w:br/>
      </w:r>
      <w:r>
        <w:rPr>
          <w:rFonts w:ascii="Times New Roman"/>
          <w:b w:val="false"/>
          <w:i w:val="false"/>
          <w:color w:val="000000"/>
          <w:sz w:val="28"/>
        </w:rPr>
        <w:t>
</w:t>
      </w:r>
      <w:r>
        <w:rPr>
          <w:rFonts w:ascii="Times New Roman"/>
          <w:b w:val="false"/>
          <w:i w:val="false"/>
          <w:color w:val="000000"/>
          <w:sz w:val="28"/>
        </w:rPr>
        <w:t>Мәслихатының шешіміне</w:t>
      </w:r>
      <w:r>
        <w:br/>
      </w:r>
      <w:r>
        <w:rPr>
          <w:rFonts w:ascii="Times New Roman"/>
          <w:b w:val="false"/>
          <w:i w:val="false"/>
          <w:color w:val="000000"/>
          <w:sz w:val="28"/>
        </w:rPr>
        <w:t>
</w:t>
      </w:r>
      <w:r>
        <w:rPr>
          <w:rFonts w:ascii="Times New Roman"/>
          <w:b w:val="false"/>
          <w:i w:val="false"/>
          <w:color w:val="000000"/>
          <w:sz w:val="28"/>
        </w:rPr>
        <w:t>3 қосымша</w:t>
      </w:r>
    </w:p>
    <w:p>
      <w:pPr>
        <w:spacing w:after="0"/>
        <w:ind w:left="0"/>
        <w:jc w:val="both"/>
      </w:pPr>
      <w:r>
        <w:rPr>
          <w:rFonts w:ascii="Times New Roman"/>
          <w:b w:val="false"/>
          <w:i w:val="false"/>
          <w:color w:val="000000"/>
          <w:sz w:val="28"/>
        </w:rPr>
        <w:t>2009 жылғы 22 желтоқсандағы N 19/192</w:t>
      </w:r>
      <w:r>
        <w:br/>
      </w:r>
      <w:r>
        <w:rPr>
          <w:rFonts w:ascii="Times New Roman"/>
          <w:b w:val="false"/>
          <w:i w:val="false"/>
          <w:color w:val="000000"/>
          <w:sz w:val="28"/>
        </w:rPr>
        <w:t>
</w:t>
      </w:r>
      <w:r>
        <w:rPr>
          <w:rFonts w:ascii="Times New Roman"/>
          <w:b w:val="false"/>
          <w:i w:val="false"/>
          <w:color w:val="000000"/>
          <w:sz w:val="28"/>
        </w:rPr>
        <w:t>Қарқаралы аудандық</w:t>
      </w:r>
      <w:r>
        <w:br/>
      </w:r>
      <w:r>
        <w:rPr>
          <w:rFonts w:ascii="Times New Roman"/>
          <w:b w:val="false"/>
          <w:i w:val="false"/>
          <w:color w:val="000000"/>
          <w:sz w:val="28"/>
        </w:rPr>
        <w:t>
</w:t>
      </w:r>
      <w:r>
        <w:rPr>
          <w:rFonts w:ascii="Times New Roman"/>
          <w:b w:val="false"/>
          <w:i w:val="false"/>
          <w:color w:val="000000"/>
          <w:sz w:val="28"/>
        </w:rPr>
        <w:t>Мәслихатының шешіміне</w:t>
      </w:r>
      <w:r>
        <w:br/>
      </w:r>
      <w:r>
        <w:rPr>
          <w:rFonts w:ascii="Times New Roman"/>
          <w:b w:val="false"/>
          <w:i w:val="false"/>
          <w:color w:val="000000"/>
          <w:sz w:val="28"/>
        </w:rPr>
        <w:t>
</w:t>
      </w:r>
      <w:r>
        <w:rPr>
          <w:rFonts w:ascii="Times New Roman"/>
          <w:b w:val="false"/>
          <w:i w:val="false"/>
          <w:color w:val="000000"/>
          <w:sz w:val="28"/>
        </w:rPr>
        <w:t>6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Қала, кент, селолық (ауылдық) округтердің 2010 жылға арналған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443"/>
        <w:gridCol w:w="792"/>
        <w:gridCol w:w="792"/>
        <w:gridCol w:w="4853"/>
        <w:gridCol w:w="1633"/>
        <w:gridCol w:w="1633"/>
        <w:gridCol w:w="1613"/>
        <w:gridCol w:w="1614"/>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Оның ішінде:</w:t>
            </w:r>
          </w:p>
        </w:tc>
      </w:tr>
      <w:tr>
        <w:trPr>
          <w:trHeight w:val="345" w:hRule="atLeast"/>
        </w:trPr>
        <w:tc>
          <w:tcPr>
            <w:tcW w:w="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Кіші функция</w:t>
            </w:r>
          </w:p>
        </w:tc>
        <w:tc>
          <w:tcPr>
            <w:tcW w:w="163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Барлығы</w:t>
            </w:r>
          </w:p>
        </w:tc>
        <w:tc>
          <w:tcPr>
            <w:tcW w:w="163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Қарқаралы қаласы</w:t>
            </w:r>
          </w:p>
        </w:tc>
        <w:tc>
          <w:tcPr>
            <w:tcW w:w="161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Қарағайлы кенті</w:t>
            </w:r>
          </w:p>
        </w:tc>
        <w:tc>
          <w:tcPr>
            <w:tcW w:w="161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Егіндібұлақ с/о</w:t>
            </w:r>
          </w:p>
        </w:tc>
      </w:tr>
      <w:tr>
        <w:trPr>
          <w:trHeight w:val="360" w:hRule="atLeast"/>
        </w:trPr>
        <w:tc>
          <w:tcPr>
            <w:tcW w:w="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272505</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43379</w:t>
            </w:r>
          </w:p>
        </w:tc>
        <w:tc>
          <w:tcPr>
            <w:tcW w:w="1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23961</w:t>
            </w:r>
          </w:p>
        </w:tc>
        <w:tc>
          <w:tcPr>
            <w:tcW w:w="1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26063</w:t>
            </w:r>
          </w:p>
        </w:tc>
      </w:tr>
      <w:tr>
        <w:trPr>
          <w:trHeight w:val="270" w:hRule="atLeast"/>
        </w:trPr>
        <w:tc>
          <w:tcPr>
            <w:tcW w:w="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мемлекеттiк қызметтер</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223370</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27545</w:t>
            </w:r>
          </w:p>
        </w:tc>
        <w:tc>
          <w:tcPr>
            <w:tcW w:w="1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16778</w:t>
            </w:r>
          </w:p>
        </w:tc>
        <w:tc>
          <w:tcPr>
            <w:tcW w:w="1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16253</w:t>
            </w:r>
          </w:p>
        </w:tc>
      </w:tr>
      <w:tr>
        <w:trPr>
          <w:trHeight w:val="795" w:hRule="atLeast"/>
        </w:trPr>
        <w:tc>
          <w:tcPr>
            <w:tcW w:w="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223370</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27545</w:t>
            </w:r>
          </w:p>
        </w:tc>
        <w:tc>
          <w:tcPr>
            <w:tcW w:w="1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16778</w:t>
            </w:r>
          </w:p>
        </w:tc>
        <w:tc>
          <w:tcPr>
            <w:tcW w:w="1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16253</w:t>
            </w:r>
          </w:p>
        </w:tc>
      </w:tr>
      <w:tr>
        <w:trPr>
          <w:trHeight w:val="795" w:hRule="atLeast"/>
        </w:trPr>
        <w:tc>
          <w:tcPr>
            <w:tcW w:w="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223370</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27545</w:t>
            </w:r>
          </w:p>
        </w:tc>
        <w:tc>
          <w:tcPr>
            <w:tcW w:w="1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16778</w:t>
            </w:r>
          </w:p>
        </w:tc>
        <w:tc>
          <w:tcPr>
            <w:tcW w:w="1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16253</w:t>
            </w:r>
          </w:p>
        </w:tc>
      </w:tr>
      <w:tr>
        <w:trPr>
          <w:trHeight w:val="1020" w:hRule="atLeast"/>
        </w:trPr>
        <w:tc>
          <w:tcPr>
            <w:tcW w:w="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4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223250</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27545</w:t>
            </w:r>
          </w:p>
        </w:tc>
        <w:tc>
          <w:tcPr>
            <w:tcW w:w="1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16658</w:t>
            </w:r>
          </w:p>
        </w:tc>
        <w:tc>
          <w:tcPr>
            <w:tcW w:w="1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16253</w:t>
            </w:r>
          </w:p>
        </w:tc>
      </w:tr>
      <w:tr>
        <w:trPr>
          <w:trHeight w:val="510" w:hRule="atLeast"/>
        </w:trPr>
        <w:tc>
          <w:tcPr>
            <w:tcW w:w="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4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c>
          <w:tcPr>
            <w:tcW w:w="1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1712</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25" w:hRule="atLeast"/>
        </w:trPr>
        <w:tc>
          <w:tcPr>
            <w:tcW w:w="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1712</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95" w:hRule="atLeast"/>
        </w:trPr>
        <w:tc>
          <w:tcPr>
            <w:tcW w:w="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1712</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65" w:hRule="atLeast"/>
        </w:trPr>
        <w:tc>
          <w:tcPr>
            <w:tcW w:w="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4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1712</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21515</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7826</w:t>
            </w:r>
          </w:p>
        </w:tc>
        <w:tc>
          <w:tcPr>
            <w:tcW w:w="1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2283</w:t>
            </w:r>
          </w:p>
        </w:tc>
        <w:tc>
          <w:tcPr>
            <w:tcW w:w="1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4710</w:t>
            </w:r>
          </w:p>
        </w:tc>
      </w:tr>
      <w:tr>
        <w:trPr>
          <w:trHeight w:val="270" w:hRule="atLeast"/>
        </w:trPr>
        <w:tc>
          <w:tcPr>
            <w:tcW w:w="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7776</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2470</w:t>
            </w:r>
          </w:p>
        </w:tc>
        <w:tc>
          <w:tcPr>
            <w:tcW w:w="1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860</w:t>
            </w:r>
          </w:p>
        </w:tc>
        <w:tc>
          <w:tcPr>
            <w:tcW w:w="1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870</w:t>
            </w:r>
          </w:p>
        </w:tc>
      </w:tr>
      <w:tr>
        <w:trPr>
          <w:trHeight w:val="780" w:hRule="atLeast"/>
        </w:trPr>
        <w:tc>
          <w:tcPr>
            <w:tcW w:w="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7776</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2470</w:t>
            </w:r>
          </w:p>
        </w:tc>
        <w:tc>
          <w:tcPr>
            <w:tcW w:w="1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860</w:t>
            </w:r>
          </w:p>
        </w:tc>
        <w:tc>
          <w:tcPr>
            <w:tcW w:w="1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870</w:t>
            </w:r>
          </w:p>
        </w:tc>
      </w:tr>
      <w:tr>
        <w:trPr>
          <w:trHeight w:val="525" w:hRule="atLeast"/>
        </w:trPr>
        <w:tc>
          <w:tcPr>
            <w:tcW w:w="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4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7776</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2470</w:t>
            </w:r>
          </w:p>
        </w:tc>
        <w:tc>
          <w:tcPr>
            <w:tcW w:w="1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860</w:t>
            </w:r>
          </w:p>
        </w:tc>
        <w:tc>
          <w:tcPr>
            <w:tcW w:w="1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870</w:t>
            </w:r>
          </w:p>
        </w:tc>
      </w:tr>
      <w:tr>
        <w:trPr>
          <w:trHeight w:val="270" w:hRule="atLeast"/>
        </w:trPr>
        <w:tc>
          <w:tcPr>
            <w:tcW w:w="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13739</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5356</w:t>
            </w:r>
          </w:p>
        </w:tc>
        <w:tc>
          <w:tcPr>
            <w:tcW w:w="1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1423</w:t>
            </w:r>
          </w:p>
        </w:tc>
        <w:tc>
          <w:tcPr>
            <w:tcW w:w="1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3840</w:t>
            </w:r>
          </w:p>
        </w:tc>
      </w:tr>
      <w:tr>
        <w:trPr>
          <w:trHeight w:val="765" w:hRule="atLeast"/>
        </w:trPr>
        <w:tc>
          <w:tcPr>
            <w:tcW w:w="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13739</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5356</w:t>
            </w:r>
          </w:p>
        </w:tc>
        <w:tc>
          <w:tcPr>
            <w:tcW w:w="1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1423</w:t>
            </w:r>
          </w:p>
        </w:tc>
        <w:tc>
          <w:tcPr>
            <w:tcW w:w="1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3840</w:t>
            </w:r>
          </w:p>
        </w:tc>
      </w:tr>
      <w:tr>
        <w:trPr>
          <w:trHeight w:val="285" w:hRule="atLeast"/>
        </w:trPr>
        <w:tc>
          <w:tcPr>
            <w:tcW w:w="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4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5220</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2100</w:t>
            </w:r>
          </w:p>
        </w:tc>
        <w:tc>
          <w:tcPr>
            <w:tcW w:w="1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w:t>
            </w:r>
          </w:p>
        </w:tc>
        <w:tc>
          <w:tcPr>
            <w:tcW w:w="1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270" w:hRule="atLeast"/>
        </w:trPr>
        <w:tc>
          <w:tcPr>
            <w:tcW w:w="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4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5136</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1236</w:t>
            </w:r>
          </w:p>
        </w:tc>
        <w:tc>
          <w:tcPr>
            <w:tcW w:w="1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c>
          <w:tcPr>
            <w:tcW w:w="1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2200</w:t>
            </w:r>
          </w:p>
        </w:tc>
      </w:tr>
      <w:tr>
        <w:trPr>
          <w:trHeight w:val="540" w:hRule="atLeast"/>
        </w:trPr>
        <w:tc>
          <w:tcPr>
            <w:tcW w:w="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4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1293</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1030</w:t>
            </w:r>
          </w:p>
        </w:tc>
        <w:tc>
          <w:tcPr>
            <w:tcW w:w="1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w:t>
            </w:r>
          </w:p>
        </w:tc>
      </w:tr>
      <w:tr>
        <w:trPr>
          <w:trHeight w:val="510" w:hRule="atLeast"/>
        </w:trPr>
        <w:tc>
          <w:tcPr>
            <w:tcW w:w="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4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2090</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990</w:t>
            </w:r>
          </w:p>
        </w:tc>
        <w:tc>
          <w:tcPr>
            <w:tcW w:w="1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c>
          <w:tcPr>
            <w:tcW w:w="1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035" w:hRule="atLeast"/>
        </w:trPr>
        <w:tc>
          <w:tcPr>
            <w:tcW w:w="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15700</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c>
          <w:tcPr>
            <w:tcW w:w="1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810" w:hRule="atLeast"/>
        </w:trPr>
        <w:tc>
          <w:tcPr>
            <w:tcW w:w="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15700</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c>
          <w:tcPr>
            <w:tcW w:w="1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750" w:hRule="atLeast"/>
        </w:trPr>
        <w:tc>
          <w:tcPr>
            <w:tcW w:w="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15700</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c>
          <w:tcPr>
            <w:tcW w:w="1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1320" w:hRule="atLeast"/>
        </w:trPr>
        <w:tc>
          <w:tcPr>
            <w:tcW w:w="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4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15700</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c>
          <w:tcPr>
            <w:tcW w:w="1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255" w:hRule="atLeast"/>
        </w:trPr>
        <w:tc>
          <w:tcPr>
            <w:tcW w:w="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10208</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8008</w:t>
            </w:r>
          </w:p>
        </w:tc>
        <w:tc>
          <w:tcPr>
            <w:tcW w:w="1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w:t>
            </w:r>
          </w:p>
        </w:tc>
        <w:tc>
          <w:tcPr>
            <w:tcW w:w="1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1100</w:t>
            </w:r>
          </w:p>
        </w:tc>
      </w:tr>
      <w:tr>
        <w:trPr>
          <w:trHeight w:val="255" w:hRule="atLeast"/>
        </w:trPr>
        <w:tc>
          <w:tcPr>
            <w:tcW w:w="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10208</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8008</w:t>
            </w:r>
          </w:p>
        </w:tc>
        <w:tc>
          <w:tcPr>
            <w:tcW w:w="1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w:t>
            </w:r>
          </w:p>
        </w:tc>
        <w:tc>
          <w:tcPr>
            <w:tcW w:w="1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1100</w:t>
            </w:r>
          </w:p>
        </w:tc>
      </w:tr>
      <w:tr>
        <w:trPr>
          <w:trHeight w:val="750" w:hRule="atLeast"/>
        </w:trPr>
        <w:tc>
          <w:tcPr>
            <w:tcW w:w="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10208</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8008</w:t>
            </w:r>
          </w:p>
        </w:tc>
        <w:tc>
          <w:tcPr>
            <w:tcW w:w="1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w:t>
            </w:r>
          </w:p>
        </w:tc>
        <w:tc>
          <w:tcPr>
            <w:tcW w:w="1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1100</w:t>
            </w:r>
          </w:p>
        </w:tc>
      </w:tr>
      <w:tr>
        <w:trPr>
          <w:trHeight w:val="1050" w:hRule="atLeast"/>
        </w:trPr>
        <w:tc>
          <w:tcPr>
            <w:tcW w:w="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4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10208</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8008</w:t>
            </w:r>
          </w:p>
        </w:tc>
        <w:tc>
          <w:tcPr>
            <w:tcW w:w="1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w:t>
            </w:r>
          </w:p>
        </w:tc>
        <w:tc>
          <w:tcPr>
            <w:tcW w:w="1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442"/>
        <w:gridCol w:w="810"/>
        <w:gridCol w:w="790"/>
        <w:gridCol w:w="4900"/>
        <w:gridCol w:w="1546"/>
        <w:gridCol w:w="1649"/>
        <w:gridCol w:w="1608"/>
        <w:gridCol w:w="1630"/>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r>
      <w:tr>
        <w:trPr>
          <w:trHeight w:val="34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Кіші функция</w:t>
            </w:r>
          </w:p>
        </w:tc>
        <w:tc>
          <w:tcPr>
            <w:tcW w:w="154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Абай с/о</w:t>
            </w:r>
          </w:p>
        </w:tc>
        <w:tc>
          <w:tcPr>
            <w:tcW w:w="164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 Аманжолов с/о</w:t>
            </w:r>
          </w:p>
        </w:tc>
        <w:tc>
          <w:tcPr>
            <w:tcW w:w="160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Нұркен Әбдіров с/о</w:t>
            </w:r>
          </w:p>
        </w:tc>
        <w:tc>
          <w:tcPr>
            <w:tcW w:w="163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Балкантау с/о</w:t>
            </w:r>
          </w:p>
        </w:tc>
      </w:tr>
      <w:tr>
        <w:trPr>
          <w:trHeight w:val="36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1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7119</w:t>
            </w:r>
          </w:p>
        </w:tc>
        <w:tc>
          <w:tcPr>
            <w:tcW w:w="1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8777</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9262</w:t>
            </w:r>
          </w:p>
        </w:tc>
        <w:tc>
          <w:tcPr>
            <w:tcW w:w="1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7885</w:t>
            </w:r>
          </w:p>
        </w:tc>
      </w:tr>
      <w:tr>
        <w:trPr>
          <w:trHeight w:val="27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мемлекеттiк қызметтер</w:t>
            </w:r>
          </w:p>
        </w:tc>
        <w:tc>
          <w:tcPr>
            <w:tcW w:w="1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6549</w:t>
            </w:r>
          </w:p>
        </w:tc>
        <w:tc>
          <w:tcPr>
            <w:tcW w:w="1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8287</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7407</w:t>
            </w:r>
          </w:p>
        </w:tc>
        <w:tc>
          <w:tcPr>
            <w:tcW w:w="1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7335</w:t>
            </w:r>
          </w:p>
        </w:tc>
      </w:tr>
      <w:tr>
        <w:trPr>
          <w:trHeight w:val="79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6549</w:t>
            </w:r>
          </w:p>
        </w:tc>
        <w:tc>
          <w:tcPr>
            <w:tcW w:w="1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8287</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7407</w:t>
            </w:r>
          </w:p>
        </w:tc>
        <w:tc>
          <w:tcPr>
            <w:tcW w:w="1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7335</w:t>
            </w:r>
          </w:p>
        </w:tc>
      </w:tr>
      <w:tr>
        <w:trPr>
          <w:trHeight w:val="79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6549</w:t>
            </w:r>
          </w:p>
        </w:tc>
        <w:tc>
          <w:tcPr>
            <w:tcW w:w="1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8287</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7407</w:t>
            </w:r>
          </w:p>
        </w:tc>
        <w:tc>
          <w:tcPr>
            <w:tcW w:w="1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7335</w:t>
            </w:r>
          </w:p>
        </w:tc>
      </w:tr>
      <w:tr>
        <w:trPr>
          <w:trHeight w:val="102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4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6549</w:t>
            </w:r>
          </w:p>
        </w:tc>
        <w:tc>
          <w:tcPr>
            <w:tcW w:w="1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8287</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7407</w:t>
            </w:r>
          </w:p>
        </w:tc>
        <w:tc>
          <w:tcPr>
            <w:tcW w:w="1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7335</w:t>
            </w:r>
          </w:p>
        </w:tc>
      </w:tr>
      <w:tr>
        <w:trPr>
          <w:trHeight w:val="51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4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1355</w:t>
            </w:r>
          </w:p>
        </w:tc>
        <w:tc>
          <w:tcPr>
            <w:tcW w:w="1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2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1355</w:t>
            </w:r>
          </w:p>
        </w:tc>
        <w:tc>
          <w:tcPr>
            <w:tcW w:w="1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9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1355</w:t>
            </w:r>
          </w:p>
        </w:tc>
        <w:tc>
          <w:tcPr>
            <w:tcW w:w="1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6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4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1355</w:t>
            </w:r>
          </w:p>
        </w:tc>
        <w:tc>
          <w:tcPr>
            <w:tcW w:w="1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490</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27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8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2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4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76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28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4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27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4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w:t>
            </w:r>
          </w:p>
        </w:tc>
        <w:tc>
          <w:tcPr>
            <w:tcW w:w="1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4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4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1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4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03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81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75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32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4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5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05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4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442"/>
        <w:gridCol w:w="790"/>
        <w:gridCol w:w="810"/>
        <w:gridCol w:w="4859"/>
        <w:gridCol w:w="1546"/>
        <w:gridCol w:w="1649"/>
        <w:gridCol w:w="1608"/>
        <w:gridCol w:w="1671"/>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r>
      <w:tr>
        <w:trPr>
          <w:trHeight w:val="34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Кіші функция</w:t>
            </w:r>
          </w:p>
        </w:tc>
        <w:tc>
          <w:tcPr>
            <w:tcW w:w="154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Бахты с/о</w:t>
            </w:r>
          </w:p>
        </w:tc>
        <w:tc>
          <w:tcPr>
            <w:tcW w:w="164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Бесоба с/о</w:t>
            </w:r>
          </w:p>
        </w:tc>
        <w:tc>
          <w:tcPr>
            <w:tcW w:w="160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Жанатоған с/о</w:t>
            </w:r>
          </w:p>
        </w:tc>
        <w:tc>
          <w:tcPr>
            <w:tcW w:w="167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Ынталы с/о</w:t>
            </w:r>
          </w:p>
        </w:tc>
      </w:tr>
      <w:tr>
        <w:trPr>
          <w:trHeight w:val="36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1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8078</w:t>
            </w:r>
          </w:p>
        </w:tc>
        <w:tc>
          <w:tcPr>
            <w:tcW w:w="1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9469</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7200</w:t>
            </w:r>
          </w:p>
        </w:tc>
        <w:tc>
          <w:tcPr>
            <w:tcW w:w="1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7852</w:t>
            </w:r>
          </w:p>
        </w:tc>
      </w:tr>
      <w:tr>
        <w:trPr>
          <w:trHeight w:val="27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мемлекеттiк қызметтер</w:t>
            </w:r>
          </w:p>
        </w:tc>
        <w:tc>
          <w:tcPr>
            <w:tcW w:w="1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7728</w:t>
            </w:r>
          </w:p>
        </w:tc>
        <w:tc>
          <w:tcPr>
            <w:tcW w:w="1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8399</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6680</w:t>
            </w:r>
          </w:p>
        </w:tc>
        <w:tc>
          <w:tcPr>
            <w:tcW w:w="1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7352</w:t>
            </w:r>
          </w:p>
        </w:tc>
      </w:tr>
      <w:tr>
        <w:trPr>
          <w:trHeight w:val="79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7728</w:t>
            </w:r>
          </w:p>
        </w:tc>
        <w:tc>
          <w:tcPr>
            <w:tcW w:w="1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8399</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6680</w:t>
            </w:r>
          </w:p>
        </w:tc>
        <w:tc>
          <w:tcPr>
            <w:tcW w:w="1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7352</w:t>
            </w:r>
          </w:p>
        </w:tc>
      </w:tr>
      <w:tr>
        <w:trPr>
          <w:trHeight w:val="79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7728</w:t>
            </w:r>
          </w:p>
        </w:tc>
        <w:tc>
          <w:tcPr>
            <w:tcW w:w="1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8399</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6680</w:t>
            </w:r>
          </w:p>
        </w:tc>
        <w:tc>
          <w:tcPr>
            <w:tcW w:w="1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7352</w:t>
            </w:r>
          </w:p>
        </w:tc>
      </w:tr>
      <w:tr>
        <w:trPr>
          <w:trHeight w:val="102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4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7728</w:t>
            </w:r>
          </w:p>
        </w:tc>
        <w:tc>
          <w:tcPr>
            <w:tcW w:w="1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8399</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6680</w:t>
            </w:r>
          </w:p>
        </w:tc>
        <w:tc>
          <w:tcPr>
            <w:tcW w:w="1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7352</w:t>
            </w:r>
          </w:p>
        </w:tc>
      </w:tr>
      <w:tr>
        <w:trPr>
          <w:trHeight w:val="51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4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2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9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6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4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w:t>
            </w:r>
          </w:p>
        </w:tc>
        <w:tc>
          <w:tcPr>
            <w:tcW w:w="1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870</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520</w:t>
            </w:r>
          </w:p>
        </w:tc>
        <w:tc>
          <w:tcPr>
            <w:tcW w:w="1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c>
          <w:tcPr>
            <w:tcW w:w="1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570</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w:t>
            </w:r>
          </w:p>
        </w:tc>
        <w:tc>
          <w:tcPr>
            <w:tcW w:w="1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8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c>
          <w:tcPr>
            <w:tcW w:w="1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570</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w:t>
            </w:r>
          </w:p>
        </w:tc>
        <w:tc>
          <w:tcPr>
            <w:tcW w:w="1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2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4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c>
          <w:tcPr>
            <w:tcW w:w="1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570</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w:t>
            </w:r>
          </w:p>
        </w:tc>
        <w:tc>
          <w:tcPr>
            <w:tcW w:w="1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6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4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4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w:t>
            </w:r>
          </w:p>
        </w:tc>
        <w:tc>
          <w:tcPr>
            <w:tcW w:w="1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4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4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1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4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03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81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75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32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4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5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05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4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441"/>
        <w:gridCol w:w="787"/>
        <w:gridCol w:w="787"/>
        <w:gridCol w:w="4885"/>
        <w:gridCol w:w="1583"/>
        <w:gridCol w:w="1664"/>
        <w:gridCol w:w="1563"/>
        <w:gridCol w:w="1666"/>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r>
      <w:tr>
        <w:trPr>
          <w:trHeight w:val="345"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Кіші функция</w:t>
            </w:r>
          </w:p>
        </w:tc>
        <w:tc>
          <w:tcPr>
            <w:tcW w:w="158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Қаракол с/о</w:t>
            </w:r>
          </w:p>
        </w:tc>
        <w:tc>
          <w:tcPr>
            <w:tcW w:w="166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Қайнарбұлақ с/о</w:t>
            </w:r>
          </w:p>
        </w:tc>
        <w:tc>
          <w:tcPr>
            <w:tcW w:w="156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Қырғыз с/о</w:t>
            </w:r>
          </w:p>
        </w:tc>
        <w:tc>
          <w:tcPr>
            <w:tcW w:w="166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Қоянды с/о</w:t>
            </w:r>
          </w:p>
        </w:tc>
      </w:tr>
      <w:tr>
        <w:trPr>
          <w:trHeight w:val="36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7119</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8393</w:t>
            </w:r>
          </w:p>
        </w:tc>
        <w:tc>
          <w:tcPr>
            <w:tcW w:w="1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8378</w:t>
            </w:r>
          </w:p>
        </w:tc>
        <w:tc>
          <w:tcPr>
            <w:tcW w:w="1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7802</w:t>
            </w:r>
          </w:p>
        </w:tc>
      </w:tr>
      <w:tr>
        <w:trPr>
          <w:trHeight w:val="27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мемлекеттiк қызметтер</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6549</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7893</w:t>
            </w:r>
          </w:p>
        </w:tc>
        <w:tc>
          <w:tcPr>
            <w:tcW w:w="1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7921</w:t>
            </w:r>
          </w:p>
        </w:tc>
        <w:tc>
          <w:tcPr>
            <w:tcW w:w="1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7202</w:t>
            </w:r>
          </w:p>
        </w:tc>
      </w:tr>
      <w:tr>
        <w:trPr>
          <w:trHeight w:val="795"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6549</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7893</w:t>
            </w:r>
          </w:p>
        </w:tc>
        <w:tc>
          <w:tcPr>
            <w:tcW w:w="1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7921</w:t>
            </w:r>
          </w:p>
        </w:tc>
        <w:tc>
          <w:tcPr>
            <w:tcW w:w="1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7202</w:t>
            </w:r>
          </w:p>
        </w:tc>
      </w:tr>
      <w:tr>
        <w:trPr>
          <w:trHeight w:val="795"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6549</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7893</w:t>
            </w:r>
          </w:p>
        </w:tc>
        <w:tc>
          <w:tcPr>
            <w:tcW w:w="1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7921</w:t>
            </w:r>
          </w:p>
        </w:tc>
        <w:tc>
          <w:tcPr>
            <w:tcW w:w="1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7202</w:t>
            </w:r>
          </w:p>
        </w:tc>
      </w:tr>
      <w:tr>
        <w:trPr>
          <w:trHeight w:val="102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6549</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7893</w:t>
            </w:r>
          </w:p>
        </w:tc>
        <w:tc>
          <w:tcPr>
            <w:tcW w:w="1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7921</w:t>
            </w:r>
          </w:p>
        </w:tc>
        <w:tc>
          <w:tcPr>
            <w:tcW w:w="1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7202</w:t>
            </w:r>
          </w:p>
        </w:tc>
      </w:tr>
      <w:tr>
        <w:trPr>
          <w:trHeight w:val="51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357</w:t>
            </w:r>
          </w:p>
        </w:tc>
        <w:tc>
          <w:tcPr>
            <w:tcW w:w="1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25"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357</w:t>
            </w:r>
          </w:p>
        </w:tc>
        <w:tc>
          <w:tcPr>
            <w:tcW w:w="1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95"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357</w:t>
            </w:r>
          </w:p>
        </w:tc>
        <w:tc>
          <w:tcPr>
            <w:tcW w:w="1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65"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357</w:t>
            </w:r>
          </w:p>
        </w:tc>
        <w:tc>
          <w:tcPr>
            <w:tcW w:w="1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27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78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525"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27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65"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4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1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035"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81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75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32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5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05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443"/>
        <w:gridCol w:w="811"/>
        <w:gridCol w:w="811"/>
        <w:gridCol w:w="4866"/>
        <w:gridCol w:w="1569"/>
        <w:gridCol w:w="1672"/>
        <w:gridCol w:w="1488"/>
        <w:gridCol w:w="1714"/>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r>
      <w:tr>
        <w:trPr>
          <w:trHeight w:val="345" w:hRule="atLeast"/>
        </w:trPr>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Кіші функция</w:t>
            </w:r>
          </w:p>
        </w:tc>
        <w:tc>
          <w:tcPr>
            <w:tcW w:w="156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Қаршығалы с/о</w:t>
            </w:r>
          </w:p>
        </w:tc>
        <w:tc>
          <w:tcPr>
            <w:tcW w:w="167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 Мамыраев а/о</w:t>
            </w:r>
          </w:p>
        </w:tc>
        <w:tc>
          <w:tcPr>
            <w:tcW w:w="148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Мади с/о</w:t>
            </w:r>
          </w:p>
        </w:tc>
        <w:tc>
          <w:tcPr>
            <w:tcW w:w="171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Н. Нурмақов а/о</w:t>
            </w:r>
          </w:p>
        </w:tc>
      </w:tr>
      <w:tr>
        <w:trPr>
          <w:trHeight w:val="360" w:hRule="atLeast"/>
        </w:trPr>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1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9264</w:t>
            </w:r>
          </w:p>
        </w:tc>
        <w:tc>
          <w:tcPr>
            <w:tcW w:w="1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8065</w:t>
            </w:r>
          </w:p>
        </w:tc>
        <w:tc>
          <w:tcPr>
            <w:tcW w:w="14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7360</w:t>
            </w:r>
          </w:p>
        </w:tc>
        <w:tc>
          <w:tcPr>
            <w:tcW w:w="1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8262</w:t>
            </w:r>
          </w:p>
        </w:tc>
      </w:tr>
      <w:tr>
        <w:trPr>
          <w:trHeight w:val="270" w:hRule="atLeast"/>
        </w:trPr>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мемлекеттiк қызметтер</w:t>
            </w:r>
          </w:p>
        </w:tc>
        <w:tc>
          <w:tcPr>
            <w:tcW w:w="1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8264</w:t>
            </w:r>
          </w:p>
        </w:tc>
        <w:tc>
          <w:tcPr>
            <w:tcW w:w="1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7679</w:t>
            </w:r>
          </w:p>
        </w:tc>
        <w:tc>
          <w:tcPr>
            <w:tcW w:w="14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6860</w:t>
            </w:r>
          </w:p>
        </w:tc>
        <w:tc>
          <w:tcPr>
            <w:tcW w:w="1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7762</w:t>
            </w:r>
          </w:p>
        </w:tc>
      </w:tr>
      <w:tr>
        <w:trPr>
          <w:trHeight w:val="795" w:hRule="atLeast"/>
        </w:trPr>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8264</w:t>
            </w:r>
          </w:p>
        </w:tc>
        <w:tc>
          <w:tcPr>
            <w:tcW w:w="1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7679</w:t>
            </w:r>
          </w:p>
        </w:tc>
        <w:tc>
          <w:tcPr>
            <w:tcW w:w="14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6860</w:t>
            </w:r>
          </w:p>
        </w:tc>
        <w:tc>
          <w:tcPr>
            <w:tcW w:w="1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7762</w:t>
            </w:r>
          </w:p>
        </w:tc>
      </w:tr>
      <w:tr>
        <w:trPr>
          <w:trHeight w:val="795" w:hRule="atLeast"/>
        </w:trPr>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8264</w:t>
            </w:r>
          </w:p>
        </w:tc>
        <w:tc>
          <w:tcPr>
            <w:tcW w:w="1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7679</w:t>
            </w:r>
          </w:p>
        </w:tc>
        <w:tc>
          <w:tcPr>
            <w:tcW w:w="14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6860</w:t>
            </w:r>
          </w:p>
        </w:tc>
        <w:tc>
          <w:tcPr>
            <w:tcW w:w="1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7762</w:t>
            </w:r>
          </w:p>
        </w:tc>
      </w:tr>
      <w:tr>
        <w:trPr>
          <w:trHeight w:val="1020" w:hRule="atLeast"/>
        </w:trPr>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4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8264</w:t>
            </w:r>
          </w:p>
        </w:tc>
        <w:tc>
          <w:tcPr>
            <w:tcW w:w="1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7679</w:t>
            </w:r>
          </w:p>
        </w:tc>
        <w:tc>
          <w:tcPr>
            <w:tcW w:w="14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6860</w:t>
            </w:r>
          </w:p>
        </w:tc>
        <w:tc>
          <w:tcPr>
            <w:tcW w:w="1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7762</w:t>
            </w:r>
          </w:p>
        </w:tc>
      </w:tr>
      <w:tr>
        <w:trPr>
          <w:trHeight w:val="510" w:hRule="atLeast"/>
        </w:trPr>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4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25" w:hRule="atLeast"/>
        </w:trPr>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95" w:hRule="atLeast"/>
        </w:trPr>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65" w:hRule="atLeast"/>
        </w:trPr>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4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c>
          <w:tcPr>
            <w:tcW w:w="1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386</w:t>
            </w:r>
          </w:p>
        </w:tc>
        <w:tc>
          <w:tcPr>
            <w:tcW w:w="14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w:t>
            </w:r>
          </w:p>
        </w:tc>
        <w:tc>
          <w:tcPr>
            <w:tcW w:w="14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80" w:hRule="atLeast"/>
        </w:trPr>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w:t>
            </w:r>
          </w:p>
        </w:tc>
        <w:tc>
          <w:tcPr>
            <w:tcW w:w="14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25" w:hRule="atLeast"/>
        </w:trPr>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4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w:t>
            </w:r>
          </w:p>
        </w:tc>
        <w:tc>
          <w:tcPr>
            <w:tcW w:w="14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c>
          <w:tcPr>
            <w:tcW w:w="1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c>
          <w:tcPr>
            <w:tcW w:w="14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65" w:hRule="atLeast"/>
        </w:trPr>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c>
          <w:tcPr>
            <w:tcW w:w="1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c>
          <w:tcPr>
            <w:tcW w:w="14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4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w:t>
            </w:r>
          </w:p>
        </w:tc>
        <w:tc>
          <w:tcPr>
            <w:tcW w:w="1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4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4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w:t>
            </w:r>
          </w:p>
        </w:tc>
        <w:tc>
          <w:tcPr>
            <w:tcW w:w="1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4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40" w:hRule="atLeast"/>
        </w:trPr>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4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10" w:hRule="atLeast"/>
        </w:trPr>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4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c>
          <w:tcPr>
            <w:tcW w:w="1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035" w:hRule="atLeast"/>
        </w:trPr>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810" w:hRule="atLeast"/>
        </w:trPr>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750" w:hRule="atLeast"/>
        </w:trPr>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320" w:hRule="atLeast"/>
        </w:trPr>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4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50" w:hRule="atLeast"/>
        </w:trPr>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050" w:hRule="atLeast"/>
        </w:trPr>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4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442"/>
        <w:gridCol w:w="810"/>
        <w:gridCol w:w="789"/>
        <w:gridCol w:w="5306"/>
        <w:gridCol w:w="2057"/>
        <w:gridCol w:w="2036"/>
        <w:gridCol w:w="1935"/>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r>
      <w:tr>
        <w:trPr>
          <w:trHeight w:val="34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Кіші функция</w:t>
            </w:r>
          </w:p>
        </w:tc>
        <w:tc>
          <w:tcPr>
            <w:tcW w:w="205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Тәттімбет а/о</w:t>
            </w:r>
          </w:p>
        </w:tc>
        <w:tc>
          <w:tcPr>
            <w:tcW w:w="203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Тегісшілдік с/о</w:t>
            </w:r>
          </w:p>
        </w:tc>
        <w:tc>
          <w:tcPr>
            <w:tcW w:w="193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Темірші с/о</w:t>
            </w:r>
          </w:p>
        </w:tc>
      </w:tr>
      <w:tr>
        <w:trPr>
          <w:trHeight w:val="36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7351</w:t>
            </w:r>
          </w:p>
        </w:tc>
        <w:tc>
          <w:tcPr>
            <w:tcW w:w="2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7601</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7773</w:t>
            </w:r>
          </w:p>
        </w:tc>
      </w:tr>
      <w:tr>
        <w:trPr>
          <w:trHeight w:val="27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мемлекеттiк қызметтер</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7251</w:t>
            </w:r>
          </w:p>
        </w:tc>
        <w:tc>
          <w:tcPr>
            <w:tcW w:w="2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7051</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7603</w:t>
            </w:r>
          </w:p>
        </w:tc>
      </w:tr>
      <w:tr>
        <w:trPr>
          <w:trHeight w:val="79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7251</w:t>
            </w:r>
          </w:p>
        </w:tc>
        <w:tc>
          <w:tcPr>
            <w:tcW w:w="2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7051</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7603</w:t>
            </w:r>
          </w:p>
        </w:tc>
      </w:tr>
      <w:tr>
        <w:trPr>
          <w:trHeight w:val="79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7251</w:t>
            </w:r>
          </w:p>
        </w:tc>
        <w:tc>
          <w:tcPr>
            <w:tcW w:w="2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7051</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7603</w:t>
            </w:r>
          </w:p>
        </w:tc>
      </w:tr>
      <w:tr>
        <w:trPr>
          <w:trHeight w:val="102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5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7251</w:t>
            </w:r>
          </w:p>
        </w:tc>
        <w:tc>
          <w:tcPr>
            <w:tcW w:w="2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7051</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7603</w:t>
            </w:r>
          </w:p>
        </w:tc>
      </w:tr>
      <w:tr>
        <w:trPr>
          <w:trHeight w:val="51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5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2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9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6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5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r>
      <w:tr>
        <w:trPr>
          <w:trHeight w:val="27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r>
      <w:tr>
        <w:trPr>
          <w:trHeight w:val="78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r>
      <w:tr>
        <w:trPr>
          <w:trHeight w:val="52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5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r>
      <w:tr>
        <w:trPr>
          <w:trHeight w:val="27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76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28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5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5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54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5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1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5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03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81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5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32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5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5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050" w:hRule="atLeast"/>
        </w:trPr>
        <w:tc>
          <w:tcPr>
            <w:tcW w:w="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5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441"/>
        <w:gridCol w:w="788"/>
        <w:gridCol w:w="809"/>
        <w:gridCol w:w="5318"/>
        <w:gridCol w:w="2054"/>
        <w:gridCol w:w="2033"/>
        <w:gridCol w:w="1953"/>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r>
      <w:tr>
        <w:trPr>
          <w:trHeight w:val="345"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Кіші функция</w:t>
            </w:r>
          </w:p>
        </w:tc>
        <w:tc>
          <w:tcPr>
            <w:tcW w:w="205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Томар с/о</w:t>
            </w:r>
          </w:p>
        </w:tc>
        <w:tc>
          <w:tcPr>
            <w:tcW w:w="203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Шарықты с/о</w:t>
            </w:r>
          </w:p>
        </w:tc>
        <w:tc>
          <w:tcPr>
            <w:tcW w:w="195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Угар с/о</w:t>
            </w:r>
          </w:p>
        </w:tc>
      </w:tr>
      <w:tr>
        <w:trPr>
          <w:trHeight w:val="36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8398</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9151</w:t>
            </w:r>
          </w:p>
        </w:tc>
        <w:tc>
          <w:tcPr>
            <w:tcW w:w="1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8543</w:t>
            </w:r>
          </w:p>
        </w:tc>
      </w:tr>
      <w:tr>
        <w:trPr>
          <w:trHeight w:val="27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мемлекеттiк қызметтер</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6528</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8501</w:t>
            </w:r>
          </w:p>
        </w:tc>
        <w:tc>
          <w:tcPr>
            <w:tcW w:w="1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5993</w:t>
            </w:r>
          </w:p>
        </w:tc>
      </w:tr>
      <w:tr>
        <w:trPr>
          <w:trHeight w:val="795"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6528</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8501</w:t>
            </w:r>
          </w:p>
        </w:tc>
        <w:tc>
          <w:tcPr>
            <w:tcW w:w="1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5993</w:t>
            </w:r>
          </w:p>
        </w:tc>
      </w:tr>
      <w:tr>
        <w:trPr>
          <w:trHeight w:val="795"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6528</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8501</w:t>
            </w:r>
          </w:p>
        </w:tc>
        <w:tc>
          <w:tcPr>
            <w:tcW w:w="1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5993</w:t>
            </w:r>
          </w:p>
        </w:tc>
      </w:tr>
      <w:tr>
        <w:trPr>
          <w:trHeight w:val="102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5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6528</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8501</w:t>
            </w:r>
          </w:p>
        </w:tc>
        <w:tc>
          <w:tcPr>
            <w:tcW w:w="1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5993</w:t>
            </w:r>
          </w:p>
        </w:tc>
      </w:tr>
      <w:tr>
        <w:trPr>
          <w:trHeight w:val="51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5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25"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95"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65"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5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1370</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c>
          <w:tcPr>
            <w:tcW w:w="1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w:t>
            </w:r>
          </w:p>
        </w:tc>
      </w:tr>
      <w:tr>
        <w:trPr>
          <w:trHeight w:val="27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1320</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c>
          <w:tcPr>
            <w:tcW w:w="1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78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1320</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c>
          <w:tcPr>
            <w:tcW w:w="1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525"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5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1320</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c>
          <w:tcPr>
            <w:tcW w:w="1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27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650</w:t>
            </w:r>
          </w:p>
        </w:tc>
      </w:tr>
      <w:tr>
        <w:trPr>
          <w:trHeight w:val="765"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650</w:t>
            </w:r>
          </w:p>
        </w:tc>
      </w:tr>
      <w:tr>
        <w:trPr>
          <w:trHeight w:val="285"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5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27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5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54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5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1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5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1035"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1700</w:t>
            </w:r>
          </w:p>
        </w:tc>
      </w:tr>
      <w:tr>
        <w:trPr>
          <w:trHeight w:val="81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1700</w:t>
            </w:r>
          </w:p>
        </w:tc>
      </w:tr>
      <w:tr>
        <w:trPr>
          <w:trHeight w:val="75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1700</w:t>
            </w:r>
          </w:p>
        </w:tc>
      </w:tr>
      <w:tr>
        <w:trPr>
          <w:trHeight w:val="132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5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1700</w:t>
            </w:r>
          </w:p>
        </w:tc>
      </w:tr>
      <w:tr>
        <w:trPr>
          <w:trHeight w:val="255"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5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05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5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