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78e0" w14:textId="eba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Қараменде би селолық округіндегі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Қараменде би селолық округі әкімінің 2010 жылғы 15 қарашадағы N 1 шешімі. Қарағанды облысы Ақтоғай ауданының Әділет басқармасында 2010 жылғы 14 желтоқсанда N 8-10-122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 Үкіметінің 1996 жылғы 5 наурыздағы "Қазақстан Республикасындағы ұйымдарды, темір жол станцияларын, әуежайларды, сондай-ақ физикалық–географиялық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Қараменде би селолық округі тұрғындарының 2008 жылғы 25 мамырдағы N 02, 03, 04, 05 жиналыс хаттамаларына және Ақтоғай ауданының әкімдігі жанындағы ономастикалық комиссиясының 2008 жылғы 23 маусымдағы ұйғарымына сәйкес Қараменде би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Ақтас селосындағы көшелердің бұрынғы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көшесі - Еңбек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көшесі – Алаш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Қуаныш елді мекеніндегі көшелердің атаулары өзгертіліп: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Егемендік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көшесі – Кенішбай ақын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Қараменде би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Жаңысбеков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