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861f4" w14:textId="b3861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Кәсіпкерлік қызметтің түрлеріне бір жолғы талон құнының бағасын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аудандық мәслихатының 26 сессиясының 2010 жылғы 6 қазандағы N 253 шешімі. Қарағанды облысы Ақтоғай ауданының Әділет басқармасында 2010 жылғы 8 қарашада N 8-10-119 тіркелді. Күші жойылды - Қарағанды облысы Ақтоғай аудандық мәслихатының 2018 жылғы 28 мамырдағы № 218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Ақтоғай аудандық мәслихатының 28.05.2018 № 218 (ресми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"Салық және бюджетке төленетін басқа да міндетті төлемдер туралы" (Салық кодексі) Қазақстан Республикасының кодексін қолданысқа енгізу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36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объектінің орналасқан жерін, түрін, қызметті жүзеге асыру жағдайларын, сапасы мен алаңын, сондай-ақ қызметпен айналысу тиімділігіне ықпал ететін басқа да факторларды ескере отырып, салық органы жүргізген орташа күндік хронометраждық байқау мен зерттеу деректері негізінде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Ара-тұра сипатта кәсіпкерлік қызметпен шұғылданатын жеке тұлғалар үшін қолданылатын бір жолғы талондардың құндары мен қызмет түрлерінің тізбесі 1 қосымшада көрсетілген көлемде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Базарларда сауда жасағаны үшін алынатын төлем мөлшері 2 қосымшада көрсетілген көлемде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белгіленген ставкаларды ара-тұра сипатта аталған кәсіпкерлік қызметпен шұғылданатын жеке тұлғаларға қолдану Ақтоғай ауданы бойынша салық басқармасына (Қ.Н. Болғанбаев) тапсырылсын. (келісім бойынша)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орындалысына бақылау жасау аудан әкімінің орынбасары Б.З. Тлеубергеновке жүктелсін. (келісім бойынша)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ресми жарияланғаннан кейін он күнтізбелік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Жақыпбаев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Оңғарқұлов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 бойынша салық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басқармасының бастығы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Болғанбаев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06.10.2010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06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26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Ара–тұра сипаттағы кәсіпкерлік қызметтің белгіленген түрлерін жүзеге асыратын жеке тұлғалар үшін біржолғы берілетін талонның бір күнгі бағасы айлық есептік көрсеткішінен пайызбен алынғанда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4"/>
        <w:gridCol w:w="7409"/>
        <w:gridCol w:w="2867"/>
      </w:tblGrid>
      <w:tr>
        <w:trPr>
          <w:trHeight w:val="30" w:hRule="atLeast"/>
        </w:trPr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N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жолғы талон негізіндегі кәсіпкерлік қызметтің түрлері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күнге /айлық есеп көрсеткішінен пайызбен алынғанда/</w:t>
            </w:r>
          </w:p>
        </w:tc>
      </w:tr>
      <w:tr>
        <w:trPr>
          <w:trHeight w:val="30" w:hRule="atLeast"/>
        </w:trPr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және журналдар сату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Тұқым, сондай-ақ отырғызылатын материал (екпелер, көшет)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 дақылдарын сату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Саяжайларда және үй маңындағы учаскелерде өсірілген табиғи гүлдерді сату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ауыл шаруашылығы, бағбандық, бақшашылық және саяжай учаскелерінің өнімдерін, жануарлар мен құстардың жемдерін, сыпыртқылар, сыпырғылар, орман жидегін, бал, саңырауқұлақ және балық сату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өңдеу жөніндегі жеке трактор иелерінің көрсететін қызметі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жануарлары мен құстарын бағуды жүзеге асыратын жеке тұлғалар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06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26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 көлеміндегі базарларда сауда-саттық жасағаны үшін жеке тұлғалардан алынатын бір жолғы талонның бір күнгі бағасы айлық есептік көрсеткішінен пайызбен алынғанда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5"/>
        <w:gridCol w:w="1425"/>
        <w:gridCol w:w="3270"/>
        <w:gridCol w:w="6180"/>
      </w:tblGrid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түрі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түрі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көлемі (шаршы метр)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шаршы метр сауда орны үшін талонның мөлшері айлық есептік көрсеткішінен пайызбен алынғанда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Азық–түлік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Сөрелерде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тағамдары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тағамдары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тауарлары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Сөрелерде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 сату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