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0649" w14:textId="45e0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қаңтар-наурызында әскерге шақыру учаскесіне азаматтардың тіркеуін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әкімінің 2010 жылғы 9 желтоқсандағы N 1 шешімі. Қарағанды облысы Шахтинск қаласының Әділет басқармасында 2010 жылғы 28 желтоқсанда N 8-8-89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 2005 жылғы 8 шілдедегі,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сәйкес,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2011 жылдың қаңтарынан наурызына дейін тіркелетін жылы он жеті жасқа толатын еркек жынысты азаматтарды, сондай-ақ тіркелуге тиіс, бірақ тіркелу үшін белгіленген мерзімде келмеген азаматтарды тұрғылықты жері бойынша әскерге шақыру учаскесіне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шешімінің орындалуын бақылау Шахтинск қаласы әкімінің орынбасары Б.К.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ресми жарияланғаннан кейiн күнтiзбелiк он күн өткен соң қолданысқа енгiзiледi.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