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32af" w14:textId="f98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2009 жылғы 22 желтоқсандағы 21 сессиясының "2010-2012 жылдарға арналған қалалық бюджет туралы" N 356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27 сессиясының 2010 жылғы 01 шілдедегі N 431 шешімі. Қарағанды облысы Саран қаласының Әділет басқармасында 2010 жылғы 15 шілдеде N 8-7-108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Саран қалалық мәслихатының 2009 жылғы 22 желтоқсандағы 21 сессиясының "2010-2012 жылдарға арналған қалалық бюджет туралы" N 356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Реестрінде тіркеу нөмірі 8–7-98, "Ваша газета" газетінде 2009 жылғы 31 желтоқсанда N 53 жарияланған), Саран қалалық мәслихатының 2010 жылғы 25 ақпандағы 23 сессиясының "Саран қалалық мәслихатының 2009 жылғы 22 желтоқсандағы 21 сессиясының "2010-2012 жылдарға арналған қалалық бюджет туралы" N 356 шешіміне өзгерістер енгізу туралы" 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Реестрінде тіркеу нөмірі 8–7-102, "Саран газеті" газетінде 2010 жылғы 19 наурыздағы N 1 жарияланған), Саран қалалық мәслихатының 2010 жылғы 16 сәуірдегі 25 сессиясының "Саран қалалық мәслихатының 2009 жылғы 22 желтоқсандағы 21 сессиясының "2010-2012 жылдарға арналған қалалық бюджет туралы" N 356 шешіміне өзгерістер енгізу туралы" N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8–7-105, "Саран газеті" газетінде 2010 жылғы 30 сәуірдегі N 7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азат жолда "1791494" саны "1901494"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азат жолда "563105" саны "673105"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"1806163" саны "1913563"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азат жолда "51850" саны "54450"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азат жолда "51850" саны "54450"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сессиясының N 431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57"/>
        <w:gridCol w:w="817"/>
        <w:gridCol w:w="9646"/>
        <w:gridCol w:w="194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1901494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673105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470359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217265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77"/>
        <w:gridCol w:w="797"/>
        <w:gridCol w:w="777"/>
        <w:gridCol w:w="8847"/>
        <w:gridCol w:w="19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1913563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47221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47221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3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929407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607837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11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167646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80"/>
                <w:sz w:val="20"/>
              </w:rPr>
              <w:t>151457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6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9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5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12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12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3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10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4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2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39343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11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99"/>
        <w:gridCol w:w="719"/>
        <w:gridCol w:w="9673"/>
        <w:gridCol w:w="19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37"/>
        <w:gridCol w:w="797"/>
        <w:gridCol w:w="777"/>
        <w:gridCol w:w="8988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8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17"/>
        <w:gridCol w:w="837"/>
        <w:gridCol w:w="9365"/>
        <w:gridCol w:w="19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5"/>
        <w:gridCol w:w="1955"/>
      </w:tblGrid>
      <w:tr>
        <w:trPr>
          <w:trHeight w:val="270" w:hRule="atLeast"/>
        </w:trPr>
        <w:tc>
          <w:tcPr>
            <w:tcW w:w="1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