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66f00d" w14:textId="866f00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Жезқазған қаласы аумағында салық салу объектісінің бірлігінен алынатын тіркелген салық ставкаларының мөлшерін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 Жезқазған қалалық мәслихатының 2010 жылғы 23 желтоқсандағы N 28/334 шешімі. Қарағанды облысы Жезқазған қаласы Әділет басқармасында 2011 жылғы 13 қаңтарда N 8-2-134 тіркелді. Күші жойылды - Қарағанды облысы Жезқазған қалалық мәслихатының 2012 жылғы 19 наурыздағы N 4/27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Күші жойылды - Қарағанды облысы Жезқазған қалалық мәслихатының 2012.03.19 N 4/27 (алғаш ресми жарияланғаннан кейін күнтізбелік он күн өткен соң қолданысқа енгізіледі) </w:t>
      </w:r>
      <w:r>
        <w:rPr>
          <w:rFonts w:ascii="Times New Roman"/>
          <w:b w:val="false"/>
          <w:i w:val="false"/>
          <w:color w:val="ff0000"/>
          <w:sz w:val="28"/>
        </w:rPr>
        <w:t>шешімімен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"Салық және бюджетке төленетін басқа да міндетті төлемдер туралы (Салық кодексі)" Қазақстан Республикасының 2008 жылғы 10 желтоқсандағы </w:t>
      </w:r>
      <w:r>
        <w:rPr>
          <w:rFonts w:ascii="Times New Roman"/>
          <w:b w:val="false"/>
          <w:i w:val="false"/>
          <w:color w:val="000000"/>
          <w:sz w:val="28"/>
        </w:rPr>
        <w:t>Кодексіне</w:t>
      </w:r>
      <w:r>
        <w:rPr>
          <w:rFonts w:ascii="Times New Roman"/>
          <w:b w:val="false"/>
          <w:i w:val="false"/>
          <w:color w:val="000000"/>
          <w:sz w:val="28"/>
        </w:rPr>
        <w:t>, "Қазақстан Республикасындағы жергілікті мемлекеттік басқару және өзін-өзі басқару туралы" Қазақстан Республикасының 2001 жылғы 23 қаңтардағы 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Жезқазған қалалық мәслихаты </w:t>
      </w:r>
      <w:r>
        <w:rPr>
          <w:rFonts w:ascii="Times New Roman"/>
          <w:b/>
          <w:i w:val="false"/>
          <w:color w:val="000000"/>
          <w:sz w:val="28"/>
        </w:rPr>
        <w:t>ШЕШІМ ЕТТІ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Қосымшаға сәйкес Жезқазған қаласы аумағында салық салу объектісінің бірлігінен алынатын тіркелген салық ставкаларының мөлшері белгіленсін.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Жезқазған қалалық мәслихатының "2010 жылға арналған Жезқазған қаласы аумағында бірлік объектілерге салық салудың белгіленген жиынтық салықтың мөлшерін белгілеу туралы" 2010 жылғы 16 шілдедегі N 24/286 (нормативтік құқықтық кесімдерді мемлекеттік тіркеу Тізілімінде 8-2-119 нөмірімен тіркелген, 2010 жылдың 6 тамызындағы N 57 (7674) "Сарыарқа" газетінде және 2010 жылдың 13 тамызындағы N 53 (223) "Жезказганская правда" газетінде жарияланған) </w:t>
      </w:r>
      <w:r>
        <w:rPr>
          <w:rFonts w:ascii="Times New Roman"/>
          <w:b w:val="false"/>
          <w:i w:val="false"/>
          <w:color w:val="000000"/>
          <w:sz w:val="28"/>
        </w:rPr>
        <w:t>шешімінің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жойылды деп танылсын.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шешім алғаш ресми жарияланғаннан кейін күнтізбелік он күн өткен соң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Сессия төрағасы,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Қалалық мәслихаттың хатшысы                Әбдіров Қ.С.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КЕЛІСІЛДІ: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"Жезқазған қаласы бойынша                  Ахметов Батырлан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салық басқармасы" мемлекеттік              Дүйсенбайұлы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мекемесінің бастығы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23.12.2010 ж.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Жезқазған қалалық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2010 жылғы 23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28/334 шешіміне қосымша</w:t>
      </w:r>
    </w:p>
    <w:bookmarkEnd w:id="1"/>
    <w:bookmarkStart w:name="z6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Айына салық салу объектісінің бірлігіне тіркелген салықтың базалық ставкаларының мөлшері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18"/>
        <w:gridCol w:w="4616"/>
        <w:gridCol w:w="2199"/>
        <w:gridCol w:w="4637"/>
        <w:gridCol w:w="1990"/>
      </w:tblGrid>
      <w:tr>
        <w:trPr>
          <w:trHeight w:val="30" w:hRule="atLeast"/>
        </w:trPr>
        <w:tc>
          <w:tcPr>
            <w:tcW w:w="5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</w:t>
            </w:r>
          </w:p>
        </w:tc>
        <w:tc>
          <w:tcPr>
            <w:tcW w:w="46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объектісінің атауы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объектіге тіркелген салықтың базалық ставкаларының мөлшері (айлық есептік көрсеткішпен)</w:t>
            </w:r>
          </w:p>
        </w:tc>
        <w:tc>
          <w:tcPr>
            <w:tcW w:w="4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Белгіленген жиынтық салықтың соммасы бір жылға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Белгіленген жиынтық салықтың соммасы бір айға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Белгіленген жиынтық салық</w:t>
            </w:r>
          </w:p>
        </w:tc>
        <w:tc>
          <w:tcPr>
            <w:tcW w:w="4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Белгіленген жиынтық салық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Белгіленген жиынтық салық</w:t>
            </w:r>
          </w:p>
        </w:tc>
      </w:tr>
      <w:tr>
        <w:trPr>
          <w:trHeight w:val="3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4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 ойыншымен ойын өткізуге арналған, ұтыссыз ойын автоматы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18144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1512</w:t>
            </w:r>
          </w:p>
        </w:tc>
      </w:tr>
      <w:tr>
        <w:trPr>
          <w:trHeight w:val="3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4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Біреуден артық ойыншылардың қатысуымен ойын өткізуге арналған, ұтыссыз ойын автоматы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18144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1512</w:t>
            </w:r>
          </w:p>
        </w:tc>
      </w:tr>
      <w:tr>
        <w:trPr>
          <w:trHeight w:val="3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4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Ойын өткізу үшін пайдаланылатын дербес компьютер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36288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3024</w:t>
            </w:r>
          </w:p>
        </w:tc>
      </w:tr>
      <w:tr>
        <w:trPr>
          <w:trHeight w:val="3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4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Ойын жолы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4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308448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25704</w:t>
            </w:r>
          </w:p>
        </w:tc>
      </w:tr>
      <w:tr>
        <w:trPr>
          <w:trHeight w:val="3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4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Карт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72576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6048</w:t>
            </w:r>
          </w:p>
        </w:tc>
      </w:tr>
      <w:tr>
        <w:trPr>
          <w:trHeight w:val="3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4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Бильярд үстелі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4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308448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25704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