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226d4" w14:textId="29226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жылға арналған Жезқазған қаласы аумағында кәсіпкерлікпен ара-тұра сипатта айналысатын жеке тұлғалардан алынатын бір жолғы талонның бағасын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Жезқазған қалалық мәслихатының 2010 жылғы 16 шілдедегі N 24/285 шешімі. Қарағанды облысы Жезқазған қаласы Әділет басқармасында 2010 жылғы 2 тамызда N 8-2-118 тіркелді. Күші жойылды - Қарағанды облысы Жезқазған қалалық мәслихатының 2010 жылғы 23 желтоқсандағы N 28/333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Қарағанды облысы Жезқазған қалалық мәслихатының 2010.12.23 N 28/333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"Салық және бюджетке төленетін басқа да міндетті төлемдер туралы (Салық кодексі)" Қазақстан Республикасының 2008 жылғы 10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2003 жылғы 20 маусымдағы Қазақстан Республикасының Жер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Жезқазған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Қосымшаға сәйкес 2010 жылға арналған Жезқазған қаласы аумағында кәсіпкерлікпен ара-тұра сипатта айналысатын жеке тұлғалардан алынатын бір жолғы талонның бағасы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шешімнің орындалуын бақылау қалалық мәслихаттың тұрақты комиссияларына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 ресми жарияланғаннан кейін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С.Ж. Төлеуов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Қ.С. Әбдіров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"Жезқазған қаласы бойынша                  Ахметов Батырлан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басқармасы"                          Дүйсенбайұлы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20.07.2010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Жезқазған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2010 жылғы 16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N 24/285 шешіміне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Бір айлық есептік көрсеткіштің пайызымен алынған ара–тұра сипаттағы жеке тұлғалардың кәсіпкерлік қызметке бір жолғы талонның бағасы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7773"/>
        <w:gridCol w:w="5554"/>
      </w:tblGrid>
      <w:tr>
        <w:trPr>
          <w:trHeight w:val="1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түрлерінің атауы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айлық есептік көрсеткішінің пайызбен алынған жеке тұлғалардың ара–тұра сипаттағы кәсіпкерлік қызметтің жекелеген түрлеріне арналған бір күнге бір жолғы талонның бағасы</w:t>
            </w:r>
          </w:p>
        </w:tc>
      </w:tr>
      <w:tr>
        <w:trPr>
          <w:trHeight w:val="1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 (тұрақты үй-жайларда жүзеге асырылатын қызметтен басқасы):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газеттер мен журналдар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9,45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тұқым, сондай-ақ отырғызу материалдары (тікпе көшет, көшет)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9,45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бақша дақылдары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9,45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саяжай және үй жанында өсірілген тірі гүлдер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14,6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үй жанындағы ауыл шаруашылығы, бау-бақша және саяжай учаскелерінің өнімдері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жануарлар мен құстарға арналған жемшөп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9,45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сыпырғылар, сыпыртқылар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4,75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орман жидектерін, бал, саңырауқұлақтар және балық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13,75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өңдеу бойынша жеке трактор иелерінің қызмет көрсетулері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21,6</w:t>
            </w:r>
          </w:p>
        </w:tc>
      </w:tr>
      <w:tr>
        <w:trPr>
          <w:trHeight w:val="1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жануарлары мен құстарды жаю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Жеке тұлғалардың ара–тұра сипаттағы кәсіпкерлік қызметінің бір жолғы талонның ставкасы бірлік объектіге салық бір айлық есеп көрсеткіштен пайызбен анықталады және жыл сайын бір айлық есеп көрсеткішке байланысты өзгереді.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Жоғарыда көрсетілген бір жолғы талонның ставкасы қала аумағында жүреді. Салық органдарының ұсынысы негізінде мәслихат шешімімен қолданыстағы ставкаларға өзгерістер енгізуге болады.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