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b2c5a" w14:textId="1ab2c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облысының жергілікті маңызы бар тарих және мәдениет ескерткіштерінің Мемлекеттік тізімін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әкімдігінің 2010 жылғы 16 сәуірдегі N 11/03 қаулысы. Қарағанды облысы Әділет департаментінде 2010 жылғы 02 маусымда N 1879 тіркелді. Күші жойылды - Қарағанды облысының әкімдігінің 2020 жылғы 17 қарашадағы № 73/01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облысының әкімдігінің 17.11.2020 № 73/01 (алғашқы ресми жарияланған күннен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"Тарихи-мәдени мұра объектілерін қорғау және пайдалану туралы" Қазақстан Республикасының 1992 жылғы 2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27-бабы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18) тармақшасына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Қарағанды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Қарағанды облысының жергілікті маңызы бар тарих және мәдениет ескерткіштерінің Мемлекеттік </w:t>
      </w:r>
      <w:r>
        <w:rPr>
          <w:rFonts w:ascii="Times New Roman"/>
          <w:b w:val="false"/>
          <w:i w:val="false"/>
          <w:color w:val="000000"/>
          <w:sz w:val="28"/>
        </w:rPr>
        <w:t>тізімі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бірінші рет ресми жарияланған күнінен бастап, он күнтізбелік күн өткеннен кейін қолданысқа енеді.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 А.О. Қырықбаевқа жүктелсін.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Келісілді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мәдениет министрі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 Құл-Мұхаммед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2010 жыл 30 сәуір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16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11/03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облысының</w:t>
      </w:r>
      <w:r>
        <w:br/>
      </w:r>
      <w:r>
        <w:rPr>
          <w:rFonts w:ascii="Times New Roman"/>
          <w:b/>
          <w:i w:val="false"/>
          <w:color w:val="000000"/>
        </w:rPr>
        <w:t>жергілікті маңызы бар тарихи-мәдени ескерткіштерінің</w:t>
      </w:r>
      <w:r>
        <w:br/>
      </w:r>
      <w:r>
        <w:rPr>
          <w:rFonts w:ascii="Times New Roman"/>
          <w:b/>
          <w:i w:val="false"/>
          <w:color w:val="000000"/>
        </w:rPr>
        <w:t>Мемлекеттік тізімі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Қосымшаға өзгерістер енгізілді - Қарағанды облысы әкімдігінің 05.11.2015 N 64/07 (алғашқы ресми жарияланған күннен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5"/>
        <w:gridCol w:w="2355"/>
        <w:gridCol w:w="567"/>
        <w:gridCol w:w="7973"/>
      </w:tblGrid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N Р/с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түрі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жері</w:t>
            </w:r>
          </w:p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Абай ауданы</w:t>
            </w:r>
          </w:p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Шерубай қорымы, ерте темір дәуірі (әрі қарай ЕТД)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Топар кентінен оңтүстік- шығысқа (әрі қарай ОШ) 7 шақырым (әрі қарай шм) жерде</w:t>
            </w:r>
          </w:p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Шерубай 1 қорымы, қола дәуірі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Топар кентінен ОШ-қа 8 шм жерде, Шерубай-Нұра теміржол бекетінің аймағында</w:t>
            </w:r>
          </w:p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Топар қорымы, ЕТД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2-суэлектростанциясынан (әрі қарай СЭС-2) ОШ-қа 5 шм жерде</w:t>
            </w:r>
          </w:p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Топар 1 қорымы, ЕТД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Топар кентінің аймағында</w:t>
            </w:r>
          </w:p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Топар 2 қорымы, ЕТД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Топар кентінен оңтүстік-батысқа (әрі қарай ОБ) 0,2 шм жерде</w:t>
            </w:r>
          </w:p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Жартас қорымы, ЕТД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"Жартас" сауықтыру орнынан солтүстік-шығысқа (әрі қарай СШ) 0,6 шм жерде</w:t>
            </w:r>
          </w:p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Восход қорымы, ЕТД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"Жартас" сауықтыру орнынан 0,7 шм жерде</w:t>
            </w:r>
          </w:p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 қорымы, ЕТД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"Жартас" сауықтыру орнынан ОБ-қа 2 шм жерде</w:t>
            </w:r>
          </w:p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 1 қорымы, ЕТД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Юбилейный селосынан ОШ-қа 7,5 шм жерде</w:t>
            </w:r>
          </w:p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Құла-Айғыр қорымы, ортағасыр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Құла-Айғыр селосынан 4,5 шм жерде</w:t>
            </w:r>
          </w:p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 қорғаны, ЕТД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 селосынан солтүстікке (әрі қарай С) 2 шм жерде, "Жартас" сауықтыру орнынан ОБ-қа 2 шм жерде</w:t>
            </w:r>
          </w:p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Южный қорғаны, ЕТД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Топар кентінен оңтүстік-оңтүстік-шығысқа (әрі қарай ООШ) 12 шм жерде, Шерубай-Нұра теміржол бекетінен ОБ-қа 2,5 шм жерде, Южный кентінен солтүстік-батысқа (әрі қарай СБ) 7 шм жерде</w:t>
            </w:r>
          </w:p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8-ші ауыл 1 қорымы, қола дәуірі, ортағасыр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8-ші ауыл селосынан оңтүстікке (әрі қарай О) 4 шм жерде</w:t>
            </w:r>
          </w:p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Захаровка қорымы, ЕТД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Ақмешіт селосынан ОБ-қа 3 шм жерде, Есенгелді селосынан С 7 шм жерде, Нұра өзенінің сол жақ жағасында, арнадан 200 м жерде</w:t>
            </w:r>
          </w:p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Құла-Айғыр 1 қорымы, ортағасыр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Құла-Айғыр селосынан СБ-қа 2 шм жерде, Топар кентінен ОШ-қа 10 шм жерде</w:t>
            </w:r>
          </w:p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Қарабас тұрағы, тас дәуірі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қаласынан ОШ-қа 5 шм жерде</w:t>
            </w:r>
          </w:p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Самарка қорымы, ЕТД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Самарка селосынан ОШ-қа 6 шм жерде, Изумрудный селосынан оңтүстік-оңтүстік-батысқа (әрі қарай ООБ) 3 шм жерде, Нұра өзенінің сол жақ жағасында</w:t>
            </w:r>
          </w:p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Самарка 1 қорымы, ЕТД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Самарка селосынан О-ке 7,7 шм жерде, Изумрудный селосынан ОБ-қа 4,5 шм жерде, Нұра өзенінің сол жақ жағасында</w:t>
            </w:r>
          </w:p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Самарка 2 қорымы, ЕТД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Самарка селосынан О-ке 8 шм жерде, Изумрудный селосынан ООБ-қа 5 шм жерде</w:t>
            </w:r>
          </w:p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Шерубай-Нұра қорымы, ортағасыр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Южный кентінен СБ-қа 8 шм жерде, Шерубай-Нұра теміржол бекетінен ОШ-қа 0,3 шм жерде, Нұра өзенінің оң жақ жағасында</w:t>
            </w:r>
          </w:p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Шерубай-Нұра 1 қорымы, ортағасыр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Южный кентінен СБ-қа 7,5 шм жерде, Шерубай-Нұра теміржол бекетінен ОШ-қа 0,5 шм жерде, Нұра өзенінің оң жақ жағасында</w:t>
            </w:r>
          </w:p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Южный қорымы, ЕТД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Шерубай-Нұра теміржол бекетінен ОБ-қа 6 шм жерде, Южный кентінен СШ-қа 2 шм жерде, Нұра өзенінің сол жақ жағасында</w:t>
            </w:r>
          </w:p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Южный 1 қорымы, ЕТД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Южный кентінен батысқа (әрі қарай Б) 2,5 шм жерде, Шерубай-Нұра теміржол бекетінен ОБ-қа 7 шм жерде, Нұра өзенінің сол жақ жағасында</w:t>
            </w:r>
          </w:p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Южный 2 қорымы, ЕТД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Шерубай-Нұра теміржол бекетінен ОБ-қа 6 шм жерде, Южный кентінен солтүстік-батыс-батысқа (әрі қарай СББ) 2,5 шм жерде, Нұра өзенінің сол жақ жағасында</w:t>
            </w:r>
          </w:p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Южный 3 қорымы, ЕТД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Топар кентінен О-ке 12 шм жерде, Шерубай-Нұра теміржол бекетінен ОБ-қа 4 шм жерде, Южный кентінен СБ-қа 2 шм жерде, Нұра өзенінің сол жақ жағасында</w:t>
            </w:r>
          </w:p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Есенгелді қорымы, ЕТД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Есенгелді селосынан ОШ-қа 1,5 шм жерде</w:t>
            </w:r>
          </w:p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Есенгелді қонысы, қола дәуірі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Есенгелді селосынан ООШ-қа 3 шм жерде, Есенгелді қорымы мен Нұра өзенінің құйылысы аралығы</w:t>
            </w:r>
          </w:p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 қорымы, қола дәуірі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ауыл селосынан О-ке 5 шм жерде, Есен өзенінен С-ке 200 м жерде</w:t>
            </w:r>
          </w:p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 1 қорымы, ЕТД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 өзенінің арнасынан О-ке 200 м жерде, 8 ауыл селосынан О-ке 15 шм жерде</w:t>
            </w:r>
          </w:p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 қорғаны, ЕТД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ауыл селосынан О-ке 18 шм жерде, Есен 1 қорымынан СШ-қа 50 м жерде, Есен өзенінің сол жақ жағасында</w:t>
            </w:r>
          </w:p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Бауырөзен қорғаны, ортағасыр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Қарағанды-Алматы автожолынан Б-қа 3 шм жерде, жылыту пунктінен Б-қа 3 шм жерде</w:t>
            </w:r>
          </w:p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Бауырөзен 1 қорғаны, ортағасыр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Қарағанды-Алматы автожолынан Б-қа 3 шм жерде, жылыту пунктінен Б-қа 3 шм жерде, Бауырөзен қорғанынан ОШ-қа 500 м жерде</w:t>
            </w:r>
          </w:p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Бауырөзен 2 қорғаны, ортағасыр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Қарағанды-Алматы автожолынан Б-қа 10 шм жерде, жылыту пунктінен Б-қа 10 шм жерде, Билайн ұялы байланысының мұнарасынан Б-қа 11 шм жерде</w:t>
            </w:r>
          </w:p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Бауырөзен қорымы, ортағасыр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Қарағанды-Алматы автожолынан ОБ-қа 8 шм жерде, жылыту пунктінен ОБ-қа 8 шм жерде</w:t>
            </w:r>
          </w:p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Бауырөзен 1 қорымы, ортағасыр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Қарағанды-Алматы автожолынан С-ке 10 шм жерде, жылыту пунктінен С-ке 10 шм жерде, Билайн ұялы байланысының мұнарасынан С-ке 11 шм жерде</w:t>
            </w:r>
          </w:p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Бауырөзен 2 қорымы, ортағасыр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Қарағанды-Алматы автожолынан Б-қа 10 шм жерде, жылыту пунктінен Б-қа 10 шм жерде, Билайн ұялы байланысының мұнарасынан Б-қа 11 шм жерде</w:t>
            </w:r>
          </w:p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36-1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"Мамочкино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Жартас кенті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2"/>
        <w:gridCol w:w="4248"/>
        <w:gridCol w:w="407"/>
        <w:gridCol w:w="66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Ақтоғай ауданы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Шағала некрополі, ХІХ ғ.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селосынан ОШ-қа 8 шм жерде, Абай селолық округі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84 атауы жоқ кесене, ХІХ ғ.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селосынан ОШ-қа 8 шм жерде, Абай селолық округі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85 атауы жоқ кесене, ХІХ ғ.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селосынан ОШ-қа 8 шм жерде, Абай селолық округі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86 мешіті, ХІХ ғ.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селосынан ОШ-қа 8 шм жерде, Абай селолық округі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88 мешіті, ХІХ ғ.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селосынан ОШ-қа 8 шм жерде, Абай селолық округі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Тобышақ кесенесі, ХІХ ғ.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селосынан ОШ-қа 8 шм жерде, Абай селолық округі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Текежан некрополі, ХІХ ғ.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селосынан ОШ-қа 9 шм жерде, Абай селолық округі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90 атауы жоқ кесене, ХІХ ғ.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селосынан ОШ-қа 9 шм жерде, Абай селолық округі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Асылбек некрополі, ХІХ ғ.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селосынан Б-қа 7 шм жерде, Қарабұлақ селолық округі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106 атауы жоқ кесене, ХІХ ғ.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селосынан Б-қа 7 шм жерде, Қарабұлақ селолық округі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Жүнісбек кесенесі, ХІХ ғ.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селосынан Б-қа 7 шм жерде, Қарабұлақ селолық округі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 кесенесі, ХІХ ғ.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селосынан Б-қа 7 шм жерде, Қарабұлақ селолық округі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Ақтай некрополі, ХІХ ғ.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Нарманбет селосынан шығысқа (әрі қарай Ш) 2 шм жерде, Қарабұлақ селолық округі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Қошқар Сағанасы, ХІХ ғ.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Нарманбет селосынан Ш-қа 2 шм жерде, Қарабұлақ селолық округі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Шоқтай кесенесі, ХІХ ғ.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Нарманбет селосынан Ш-қа 2 шм жерде, Қарабұлақ селолық округі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Дүйсек некрополі, ХІХ ғ.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Сарышаған кентінен СШ-қа 1,5 шм жерде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149 атауы жоқ кесене, ХІХ ғ.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Сарышаған кентінен СШ-қа 1,5 шм жерде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150 атауы жоқ кесене, ХІХ ғ.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Сарышаған кентінен СШ-қа 1,5 шм жерде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Егіз-Қойтас қорымы, ортағасыр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Буденный селосынан Ш-қа 4 шм жерде, Тоқырауын өзенінің сол жақ жағындағы Егіз-Қойтас сайында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қорғандар, ЕТД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Егіз-Қойтас сайынан ООШ-қа 5 шм жерде, Тоқырауын өзенінің сол жақ жағасында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"Мұртты" қорғандар, ЕТД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кентінен 40 шм жерде, Балқыдақ сайында, Ақтоғай селолық округі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қоршаудан салынған қорым, қола дәуірі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Егіз-Қойтас сайынан ООШ-қа 3,5 шм жерде, Тоқырауын өзенінің бойымен 5 шм жерде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қорғандардан тұратын Сыпраоба қорымы, ортағасыр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Буденный селосынан О-ке 4 шм жерде, Сыпраоба сайында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және жер үйінділерінен жасалған қорғандар, қола дәуірі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Телман селосынан 11 шм жерде, Жалаңаш өзенінің оң жақ жағасында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Қара-Сай қорымы, ЕТД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кентінен 64 шм жерде, Қарасай өзенінің сол жақ жағасында, Ақтоғай селолық округі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мүсін, ортағасыр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Түлкілі өзенінің сол жақ жағасында, Қаратал селосынан 12 шм жерде, Нүркен селолық округі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Қоршаулар мен қорғандардан жасалған қорым, ЕТД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Қызылқозы сайында, Нұртай өзенінің жоғары бойында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Қаратас тас қорғаны, ортағасыр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Қаратас сайынан 2 шм жерде, Нұртай өзенінің сол жақ жағасында, Ақтоғай кенінен СБ-қа 64 шм жерде, Ақтоғай селолық округі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 қорымы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Қаратас сайынан 7 шм жерде, Нұртай өзенінің оң жақ жағасында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тас қорғанынан тұратын Қарабие 1 қорымы, ортағасыр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Нұртай өзенінің оң жақ жағасында, Қанаттас сайынан ООШ-қа 5 шм жерде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қола дәуірі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Тоқырауын өзенінің оң жақ жағасында, Қаратас сайынан 3 шм жерде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қорғандарынан жасалған 37 жауынгердің қорымы, ЕТД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 өзенінің жоғары бойында, Қаратас селосынан ОШ-қа 5 шм жерде, Нүркен селолық округі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қоршаудан тұратын Қарабие II қорымы, қола дәуірі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 өзенінің жоғары бойында, Ақтоғай кентінен Б-қа 40 шм жерде, Ақтоғай селолық округі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мүсіні, ортағасыр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Жәмші селосының солтүстік шеткері аймағында, Нүркен селолық округі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қорғандары, қола дәуірі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Жәмші селосының солтүстік шеткері аймағында, Нүркен селолық округі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Меңгірлер, ортағасыр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Қызылтас селосынан ОБ-қа 7 шм жерде, Нүркен селолық округі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мүсіні, ортағасыр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Жәмші селосынан Ш-қа 34 шм жерде, Қызылтас селосының жанында, Нүркен селолық округі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тас қорғаннан тұратын қорым, қола дәуірі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Қызылтас селосынан ОБ-қа 8 шм жерде, Нүркен селолық округі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қоршаулар мен тас мүсін, ЕТД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Шылым селосынан СШ-қа 5 шм жерде, Шабанбай би селолық округі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қорғандары, қола дәуірі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Беғазы өзенінің оң жақ жағасында, Ақтоғай кентінен 20 шм жерде, Ақтоғай селолық округі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Қоршаулар, ЕТД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Беғазы қорымынан Б-қа 3 шм жерде, Беғазы тауында, Шабанбай би селолық округі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"Мұртты" қорғандар және стела, ЕТД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Жіңішке өзенінің аңғарында, Беғазы тауының бөктерінде, Шабанбай би селолық округі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мүсін, ортағасыр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Беғазы қорымынан 3 шм жерде, Қарашоқы сайында, Шабанбай би селолық округі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мүсіндер мен қоршаулар, ЕТД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Беғазы қорымынан Б-қа 3 шм жерде, Беғазы өзенінің аңғарында, Шабанбай би селолық округі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қорғандары, ЕТД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Беғазы өзенінің оң жақ жағасында, Ақтоғай кентінен СШ-қа 30 шм жерде, Шабанбай би селолық округінің аймағы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"Мұртты" қорғандар, ЕТД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Беғазы мен Тоқырауын өзендерінің бірігуінен С-ке 5 шм жерде, Беғазы тауында, Шабанбай би селолық округі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қорғандары, ЕТД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өзенінің сол жақ жағасында, Тоқырауын өзенінің құйылысы жерінде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 салынған сурет, әр түрлі уақытта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Жіңішке өзенінің сол жақ жағасындағы ойпаңында, Ақтұмсық селосынан СШ-қа 15 шм жерде, Сарытерек селолық округі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Қоршаулар, ЕТД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Беғазы қорымынан Б-қа 3,5 шм жерде, Беғазы сайында, Шабанбай би селолық округі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"Мұртты" қорғандар, ЕТД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кентінен солтүстік-солтүстік-шығысқа (әрі қарай ССШ) 4 шм жерде, Ақтоғай селолық округі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"Мұртты" қорғандар, ЕТД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Әмірхан селосынан С-ке 2 шм жерде, Қаратал қыстауынан С-ке 600-700 м жерде, Қызыларай селолық округі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"Мұртты" қорғандар, ЕТД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кентінен С-ке 5 шм жерде, Қарамеңде би мазарының жанында, Ақтоғай селолық округі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қорғандар, ЕТД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селосынан СШ-қа 5-6 шм жерде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79 құлпытасы, ХІХ ғ.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Айыртас селосынан Ш-қа 19 шм жерде, Айыртас селолық округі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Машан кесенесі, ХІХ ғ.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Нүркен селосынан Ш-қа 2 шм жерде, Нүркен селолық округі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Шайкен кесенесі, ХІХ ғ.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Нүркен селосынан Ш-қа 2 шм жерде, Нүркен селолық округі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Нұрлан кесенесі, ХІХ ғ.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Айыртас селосынан Ш-қа 1 шм жерде, Айыртас селолық округі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 кесенесі, ХІХ ғ.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селосынан Б-қа 4 шм жерде, Қарабұлақ селолық округі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Шамбылай кесенесі, ХІХ ғ.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қаласынан ОШ-қа 22 шм жерде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Адабай қызы кесенесі, ХІХ ғ.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Айыртас селосынан ОБ-қа 3 шм жерде, Айыртас селолық округі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Әзімбай кесенесі, ХІХ ғ.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Айыртас селосынан ОБ-қа 12 шм жерде, Айыртас селолық округі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Игембай кесенесі, ХІХ ғ.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Айыртас селосынан О-ке 81 шм жерде, Айыртас селолық округі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Кенжал молла кесенесі, ХІХ ғ.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Мойынты теміржол бекетінен СШ-қа 30 шм жерде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Ахметша кесенесі, ХІХ ғ.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Жаңаорталық селосынан СШ-қа 9,5 шм жерде, Қарабұлақ селолық округі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Ұлдан кесенесі, ХІХ ғ.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Айыртас селосынан О-ке 68 шм жерде, Айыртас селолық округі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96 атауы жоқ кесенесі, ХІХ ғ.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Айыртас селосынан ОШ-қа 6 шм жерде, Айыртас селолық округі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Бесапан кесенесі, ХІХ ғ.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Гүлшад кентінен С-ке 20 шм жерде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Сәмбет кесенесі, ХІХ ғ.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қаласынан ОБ-қа 42 шм жерде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 кесенесі, ХІХ ғ.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қаласынан ОШ-қа 39 шм жерде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Нұржан кесенесі, ХІХ ғ.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селосынан ОШ-қа 45 шм жерде, Қарасу селосынан Б-қа 4 шм жерде, Қоңырат кентінен СШ-қа 23 шм жерде, Қарабұлақ селолық округі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Түсіпхан кесенесі, ХІХ ғ.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селосынан Б-қа 4 шм жерде, Қоңырат кентінен СШ-қа 25 шм жерде, Қарабұлақ селолық округі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Үкібас кесенесі, ХІХ ғ.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Жаңаорталық селосынан СБ-қа 10 шм жерде, Қарабұлақ селолық округі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Қошқар кесенесі, ХІХ ғ.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селосынан СШ-қа 50 шм жерде, Абай селолық округі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93 атауы жоқ сағана, ХІХ ғ.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селосынан Ш-қа 15 шм жерде, Абай селолық округі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94 атауы жоқ сағана, ХІХ ғ.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селосынан Ш-қа 15 шм жерде, Абай селолық округі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Бөртебай кесенесі, ХІХ ғ.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селосынан Ш-қа 4 шм жерде, Қарабұлақ селолық округі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Балықбай кесенесі, ХІХ ғ.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Айыртас селосынан СШ-қа 500 м жерде, Айыртас селолық округі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Балбрауын кесенесі, ХІХ ғ.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селосынан О-ке 6 шм жерде, Қарабұлақ селолық округі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Алданазар кесенесі, ХІХ ғ.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селосынан Б-қа 4 шм жерде, Қарабұлақ селолық округі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Даухар кесенесі, ХІХ ғ.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Нарманбет селосынан СШ-қа 9 шм жерде, Қарабұлақ селолық округі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Өзбек Қожа кесенесі, ХІХ ғ.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Нарманбет селосынан СШ-қа 18 шм жерде, Қарабұлақ селолық округі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 кесенесі, ХІХ ғ.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Нарманбет селосынан СШ-қа 9,5 шм жерде, Қарабұлақ селолық округі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Нығыман кесенесі, ХІХ ғ.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Нарманбет селосынан СШ-қа 2,5 шм жерде, Қарабұлақ селолық округі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Нарманбет кесенесі, ХІХ ғ.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селосынан О-ке 6 шм жерде, Қарабұлақ селолық округі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119 атауы жоқ кесене, ХІХ ғ.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қаласынан ОШ-қа 20 шм жерде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 Ахмет кесенесі, ХІХ ғ.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қаласынан ОШ-қа 20 шм жерде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Қазыбек кесенесі, ХІХ ғ.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қаласынан ОШ-қа 29 шм жерде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Балажан кесенесі, ХІХ ғ.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қаласынан ОШ-қа 35 шм жерде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Ақкүшік кесенесі, ХІХ ғ.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Мойынты теміржол бекетінен О-ке 50 шм жерде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Үйрекбейіт кесенесі, ХІХ ғ.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селосынан СШ-қа 7 шм жерде, Абай селолық округі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95 атауы жоқ кесене, ХІХ ғ.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Айыртас селосынан ОШ-қа 2,5 шм жерде, Еспе өзенінің сол жақ жағасында, Айыртас селолық округі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Аққора қорғаны, ЕТД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Қосабай селосынан ОШ-қа 5,77 шм жерде, Беғазы селосынан СБ-қа 12,2 шм жерде, Шабанбай селосынан ОБ-қа 16,1 шм жерде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Аққора қорғаны, ЕТД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Қосабай селосынан ООШ-қа 3,52 шм жерде, Беғазы селосынан СБ-қа 14,5 шм жерде, Шабанбай селосынан ОБ-қа 16,8 шм жерде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Ақөлке қорғаны, ЕТД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Шабанбай селосынан ООБ-қа 5,58 шм жерде, Беғазы селосынан СШ-қа 9,25 шм жерде, Жіңішке селосынан СБ-қа 19,4 шм жерде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Ақөлке 1 қорымы, ЕТД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Беғазы селосынан СШ-қа 7,73 шм жерде, Жіңішке селосынан СБ-қа 18,2 шм жерде, Шабанбай селосынан О-ке 7,22 шм жерде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Ақөлке 2 қорымы, ЕТД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Беғазы селосынан ССШ-қа 9,69 шм жерде, Жіңішке селосынан СБ-қа 20,5 шм жерде, Шабанбай селосынан ОБ-қа 5,15 шм жерде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Аралтөбе 1 қорымы, ЕТД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Шабанбай селосынан ОШ-қа 6,98 шм жерде, Беғазы селосынан СШ-қа 9,38 шм жерде, Жіңішке селосынан СБ-қа 16,6 шм жерде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Аралтөбе 2 қорымы, ЕТД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Шабанбай селосынан ООШ-қа 7,18 шм жерде, Беғазы селосынан СШ-қа 8,93 шм жерде, Жіңішке селосынан СБ-қа 16,6 шм жерде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Аралтөбе 3 қорымы, ЕТД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Беғазы селосынан СШ-қа 7,73 шм жерде, Жіңішке селосынан СБ-қа 18,2 шм жерде, Шабанбай селосынан ООБ-қа 7,22 шм жерде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Бағлы 1 қорғаны, ЕТД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Жіңішке селосынан СБ-қа 6,37 шм жерде, Беғазы селосынан шығыс-оңтүстік-шығысқа (әрі қарай ШОШ) 11,3 шм жерде, Сона селосынан ОБ-қа 14,6 шм жерде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Бағлы 2 қорғаны, ЕТД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Жіңішке селосынан батыс-оңтүстік-батыс (әрі қарай БОБ) 5,06 шм жерде, Беғазы селосынан ОШ-қа 12,9 шм жерде, Сона селосынан ОБ-қа 15,0 шм жерде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Беғазы қорғаны, ЕТД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Беғазы селосынан СШ-қа 2,7 шм жерде, Қаратал қыстағынан ОШ-қа 3 шм жерде, Жіңішке селосынан СБ-қа 17,2 шм жерде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Беғазы 1 қорымы, әр дәуірлі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кентінен ШОШ-қа 30 шм жерде, Беғазы селосынан батыс-солтүстік-батысқа (әрі қарай БСБ) 0,7 шм жерде, Шабанбай селосынан ОБ-қа 14,7 шм жерде, Шабанбай селолық округі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Беғазы 2 қорымы, ЕТД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Беғазы селосынан солтүстік-солтүстік-батысқа (әрі қарай ССБ), Шабанбай селосынан ОБ-қа 13,9 шм жерде, Жіңішке селосынан СБ-қа 18,2 шм жерде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Беғазы 3 қорымы, қола дәуірі, ортағасыр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Беғазы қорымынан СШ-қа 1,5 шм жерде, Беғазы селосынан С-ке 1 шм жерде, Шабанбай селосынан ОБ-қа 13,8 шм жерде, Жіңішке селосынан СБ-қа 17,6 шм жерде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Беғазы 3А қорымы, ортағасыр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Беғазы селосынан С-ке 0,8 шм жерде, Шабанбай селосынан ОБ-қа 17,8 шм жерде, Жіңішке селосынан СБ-қа 14,0 шм жерде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Беғазы 3В қорымы, қола дәуірі, ортағасыр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Беғазы селосынан С-ке 1,23 шм жерде, Жіңішке селосынан СБ-қа 17,8 шм жерде, Шабанбай селосынан ОБ-қа 13,6 шм жерде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Беғазы 4 қорымы, қола дәуірі, ортағасыр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Жіңішке селосынан СБ-қа 18,9 шм жерде, Шабанбай селосынан ОБ-қа 15,4 шм жерде, Беғазы селосынан ОБ-қа 1,3 шм жерде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Беғазы 5 қорымы, қола дәуірі, ортағасыр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Беғазы қорымынан ОБ-қа 0,6 шм жерде, Беғазы селосынан ОБ-қа 1,55 шм жерде, Жіңішке селосынан СБ-қа 19,1 шм жерде, Шабанбай селосынан ОБ-қа 15,4 шм жерде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Беғазы 6 қорымы, ЕТД, ортағасыр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Беғазы селосынан СБ-қа 1,83 шм жерде, Жіңішке селосынан БСБ-қа 19,3 шм жерде, Шабанбай селосынан ОБ-қа 15,8 шм жерде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Беғазы 7 қорымы, қола дәуірі, ортағасыр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Беғазы селосынан ОБ-қа 1,5 шм жерде, Жіңішке селосынан БСБ-қа 19,0 шм жерде, Шабанбай селосынан ОБ-қа 16,1 шм жерде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Беғазы 8 қорымы, ортағасыр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Беғазы селосынан ОБ-қа 1,3 шм жерде, Жіңішке селосынан СБ-қа 18,9 шм жерде, Шабанбай селосынан ОБ-қа 16,1 шм жерде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Беғазы 9 қорымы, ортағасыр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Беғазы селосынан ОБ-қа 3,5 шм жерде, Жіңішке селосынан СБ-қа 19,0 шм жерде, Шабанбай селосынан ОБ-қа 16,6 шм жерде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Беғазы 10 қорымы, қола дәуірі, ЕТД, ортағасыр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өзенінің сол жақ жағасында, Беғазы селосынан О-ке 4 шм жерде, Жіңішке селосынан БСБ-қа 19,1 шм жерде, Шабанбай селосынан ОБ-қа 17,5 шм жерде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Бөгеу 1 қорғаны, ЕТД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Шабанбай селосынан ОШ-қа 4,93 шм жерде, Беғазы селосынан СШ-қа 11,2 шм жерде, Сона селосынан СБ-қа 19,0 шм жерде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Бөгеу 2 қорғаны, ЕТД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Шабанбай селосынан ОШ-қа 4,95 шм жерде, Беғазы селосынан СШ-қа 11,2 шм жерде, Сона селосынан СБ-қа 19,1 шм жерде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Бөгеу 1 қорымы, ЕТД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Шабанбай селосынан ОШ-қа 5,74 шм жерде, Беғазы селосынан СШ-қа 10,8 шм жерде, Сона селосынан СБ-қа 18,4 шм жерде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Бөгеу 2 қорымы, ЕТД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Шабанбай селосынан ОШ-қа 4,66 шм жерде, Беғазы селосынан СШ-қа 12,4 шм жерде, Сона селосынан СБ-қа 18,4 шм жерде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Қызылжал қорғандар- қоршаулар тобы, қола дәуірі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Жіңішке селосынан СБ-қа 2,07 шм жерде, Беғазы селосынан ШОШ-қа 16,1 шм жерде, Сона селосынан ОБ-қа 10,7 шм жерде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Жіңішке 1 қорымы, ЕТД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Шабанбай селосынан ОШ-қа 14 шм жерде, Сона селосынан СБ-қа 8,4 шм жерде, Жіңішке селосынан ССБ-қа 11,9 шм жерде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Жіңішке 2 қорымы, ЕТД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Шабанбай селосынан ОШ-қа 16 шм жерде, Сона селосынан БСБ-қа 6,47 шм жерде, Жіңішке селосынан С-ке 10,7 шм жерде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Жіңішке 3 қорымы, ЕТД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Шабанбай селосынан ОШ-қа 13,6 шм жерде, Сона селосынан СБ-қа 9,07 шм жерде, Жіңішке селосынан ССБ-қа 14,3 шм жерде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Жолдыбай 1 қорғаны, ЕТД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Беғазы селосынан ОШ-қа 5,41 шм жерде, Сарытерек селосынан СШ-қа 18,4 шм жерде, Жіңішке селосынан БОБ-қа 1,6 шм жерде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Жолдыбай 2 қорғаны, ЕТД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Беғазы селосынан ОШ-қа 5,85 шм жерде, Сарытерек селосынан СШ-қа 18,0 шм жерде, Жіңішке селосынан БОБ-қа 14,5 шм жерде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Итөлген 1 қорғаны, ЕТД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Шабанбай селосынан О-ке 1,89 шм жерде, Беғазы селосынан СШ-қа 12,9 шм жерде, Сона селосынан СБ-қа 21,8 шм жерде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Итөлген 3 қорғаны, ЕТД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Шабанбай селосынан ОБ-қа 1,67 шм жерде, Беғазы селосынан СШ-қа 13,2 шм жерде, Сона селосынан СБ-қа 22,4 шм жерде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Итөлген 4 қорғаны, ЕТД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Шабанбай селосынан ОБ-қа 1,5 шм жерде, Беғазы селосынан СШ-қа 13,3 шм жерде, Сона селосынан СБ-қа 22,4 шм жерде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Итұшқан қорымы, ЕТД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Беғазы селосынан БСБ-қа 3,27 шм жерде, Қосабай селосынан ОШ-қа 14,5 шм жерде, Сарытерек селосынан ССБ-қа 23,0 шм жерде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Итұшқан 1 қорымы, ЕТД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Беғазы селосынан БОБ-қа 2,8 шм жерде, Қосабай селосынан ОШ-қа 15,2 шм жерде, Сарытерек селосынан ССБ-қа 22,5 шм жерде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Итұшқан 2 қорымы, ЕТД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Беғазы селосынан БСБ-қа 2,94 шм жерде, Қосабай селосынан ОШ-қа 14,9 шм жерде, Сарытерек селосынан ССБ-қа 22,7 шм жерде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Жүндіоба 1 қорғаны, ЕТД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Беғазы селосынан СШ-қа 9,78 шм жерде, Сона селосынан БСБ-қа 16,8 шм жерде, Шабанбай селосынан ОШ-қа 8,46 шм жерде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Кенелі қорғаны, ЕТД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Шабанбай селосынан БСБ-қа 17,5 шм жерде, Беғазы селосынан СБ-қа 22,1 шм жерде, Ақтоғай селосынан СШ-қа 17,0 шм жерде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Сиыртас қорғаны, ЕТД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Беғазы селосынан СШ-қа 6,67 шм жерде, Жіңішке селосынан СБ-қа 17,7 шм жерде, Шабанбай селосынан ООБ-қа 8,31 шм жерде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Беғазы тас жүйектері, ЕТД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Беғазы селосынан С-ке 1,15 шм жерде, Сона селосынан ОБ-қа 24,1 шм жерде, Шабанбай селосынан ОБ-қа 13,7 шм жерде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Қарамеңде қорғаны, ЕТД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кентінен ССБ-қа 5,14 шм жерде, Беғазы селосынан СБ-қа 31,0 шм жерде, Қосабай селосынан БОБ-қа 15,9 шм жерде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Қарамеңде қорымы, ЕТД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кентінен ССБ-қа 6,11 шм жерде, Беғазы селосынан СБ-қа 31,0 шм жерде, Қосабай селосынан Б-қа 15,5 шм жерде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қорғаны, ортағасыр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Беғазы селосынан ССШ-қа 2,63 шм жерде, Шабанбай селосынан ООБ-қа 12,2 шм жерде, Жіңішке селосынан СБ-қа 17,5 шм жерде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1 қорымы, қола дәуірі, ЕТД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Беғазы селосынан ССБ-қа 2,33 шм жерде, Шабанбай селосынан ОБ-қа 12,8 шм жерде, Жіңішке селосынан СБ-қа 18,5 шм жерде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2 қорымы, қола дәуірі, ЕТД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Беғазы селосынан С-ке 2,6 шм жерде, Шабанбай селосынан ОБ-қа 12,5 шм жерде, Жіңішке селосынан СБ-қа 18,5 шм жерде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4 қорымы, қола дәуірі, ЕТД, ортағасыр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Беғазы селосынан С-ке 3,9 шм жерде, Шабанбай селосынан ОБ-қа 11,0 шм жерде, Жіңішке селосынан СБ-қа 18,1 шм жерде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5 қорымы, қола дәуірі, ЕТД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Беғазы селосынан С-ке 4,61 шм жерде, Шабанбай селосынан ОБ-қа 10,2 шм жерде, Жіңішке селосынан СБ-қа 18,0 шм жерде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Қараүңгір 1 қорғаны, ЕТД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Шабанбай селосынан ОШ-қа 7,5 шм жерде, Жіңішке селосынан СБ-қа 15,7 шм жерде, Беғазы селосынан СШ-қа 9,67 шм жерде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Қараүңгір 2 қорғаны, ЕТД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Шабанбай селосынан ОБ-қа 7,4 шм жерде, Жіңішке селосынан СБ-қа 16,0 шм жерде, Беғазы селосынан СШ-қа 9,46 шм жерде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Қарашоқы құрбандық шалу орны, ЕТД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Беғазы селосынан СШ-қа 4,57 шм жерде, Шабанбай селосынан ООБ-қа 10,4 шм жерде, Сона селосынан БОБ-қа 21,8 шм жерде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Қарашоқы 1 қорғаны, ЕТД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Беғазы селосынан СШ-қа 4,21 шм жерде, Шабанбай селосынан ООБ-қа 11,0 шм жерде, Сона селосынан БОБ-қа 21,5 шм жерде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Қарашоқы 2 қорғаны, ЕТД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Беғазы селосынан СШ-қа 4,2 шм жерде, Шабанбай селосынан О-ке 11,2 шм жерде, Сона селосынан БОБ-қа 21,0 шм жерде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Қасабай 1 қорғаны, ЕТД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Беғазы селосынан СБ-қа 17,2 шм жерде, Ақтоғай кентінен СШ-қа 15,3 шм жерде, Шабанбай селосынан ОБ-қа 16,5 шм жерде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Қасабай 2 қорғаны, ЕТД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Қасабай фермасынан Б-қа 3 шм жерде, Беғазы селосынан СБ-қа 18,3 шм жерде, Шабанбай селосынан ОБ-қа 19,3 шм жерде, Ақтоғай кентінен СШ-қа 12,4 шм жерде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Қасабай 3 қорғаны, ЕТД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Беғазы селосынан СБ-қа 18,9 шм жерде, Шабанбай селосынан ОБ-қа 19,9 шм жерде, Ақтоғай селосынан СШ-қа 11,8 шм жерде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Қойтас 1 қорымы, қола дәуірі, ЕТД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Жіңішке селосынан БСБ-қа 1 шм жерде, Сона селосынан ОБ-қа 11,5 шм жерде, Беғазы селосынан ОШ-қа 16,6 шм жерде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Қойтас 2 қорымы, ЕТД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Жіңішке селосынан СБ-қа 1,93 шм жерде, Сона селосынан ОБ-қа 11,9 шм жерде, Беғазы селосынан ОШ-қа 15,7 шм жерде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Күзеуай қорымы, ЕТД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Беғазы селосынан ССШ-қа 7,51 шм жерде, Сона селосынан БСБ-қа 22,0 шм жерде, Шабанбай селосынан ООБ-қа 7,3 шм жерде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Арамтас қорымы, ЕТД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Беғазы селосынан СШ-қа 8,3 шм жерде, Жіңішке селосынан СБ-қа 15,5 шм жерде, Шабанбай селосынан ОШ-қа 8,40 шм жерде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Ыбырай қорымы, қола дәуірі, ЕТД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Беғазы селосынан ОБ-қа 0,6 шм жерде, Сарытерек селосынан ССШ-қа 21,3 шм жерде, Жіңішке селосынан БСБ-қа 17,8 шм жерде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Қайыншілік қорымы, ЕТД, ортағасыр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Беғазы селосынан СШ-қа 5,1 шм жерде, Сона селосынан БОБ-қа 19,6 шм жерде, Шабанбай селосынан ООШ-қа 11,6 шм жерде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Қарағандыөзек 3 қорымы, ЕТД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Шабанбай селосынан ОШ-қа 1,5 шм жерде, Беғазы селосынан СШ-қа 13,7 шм жерде, Сона селосынан СБ-қа 21,2 шм жерде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Қарақұл 2 қорымы, ЕТД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Беғазы селосынан ОБ-қа 12,2 шм жерде, Сарытерек селосынан СБ-қа 14,6 шм жерде, Жіңішке селосынан ОБ-қа 25,9 шм жерде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Қарашілік қорымы, ЕТД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Беғазы селосынан ОБ-қа 18,5 шм жерде, Сарытерек селосынан СБ-қа 5,62 шм жерде, Жіңішке селосынан ОБ-қа 26,7 шм жерде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Қасым қорымы, ЕТД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Сарытерек селосынан шығыс-солтүстік-шығысқа (әрі қарай ШСШ) 21,2 шм жерде, Беғазы селосынан СБ-қа 27,4 шм жерде, Жіңішке селосынан ССБ-қа 16,5 шм жерде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Кезеген қорымы, ЕТД, ортағасыр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Шабанбай селосынан ООБ-қа 7,75 шм жерде, Беғазы селосынан СШ-қа 8,09 шм жерде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Қосқызыл қорымы, ЕТД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Беғазы селосынан СБ-қа 4,8 шм жерде, Сарытерек селосынан ССБ-қа 24,5 шм жерде, Шабанбай селосынан ОБ-қа 14,5 шм жерде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Құланшат қорымы, ЕТД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Қасабай селосынан ОБ-қа 4,15 шм жерде, Беғазы селосынан СБ-қа 19,0 шм жерде, Ақтоғай кентінен СШ-қа 11,2 шм жерде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 1 қорғаны, ЕТД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Беғазы селосынан СШ-қа 5,5 шм жерде, Сона селосынан ББО-ке 20,9 шм жерде, Шабанбай селосынан ООБ-қа 9,66 шм жерде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 2 қорғаны, ЕТД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Беғазы селосынан СШ-қа 5,8 шм жерде, Сона селосынан ББО-ке 20,8 шм жерде, Шабанбай селосынан ООБ-қа 9,35 шм жерде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 1 қорымы, кейінгі қола дәуірі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Беғазы селосынан СШ-қа 5,98 шм жерде, Сона селосынан БОБ-қа 20,6 шм жерде, Шабанбай селосынан ООШ-қа 9,35 шм жерде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 2 қорымы, ЕТД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Беғазы селосынан СШ-қа 5,1 шм жерде, Сона селосынан БОБ-қа 21,2 шм жерде, Шабанбай селосынан ООБ-қа 10,1 шм жерде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 3 қорымы, ЕТД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Беғазы селосынан СШ-қа 5,2 шм жерде, Сона селосынан БОБ-қа 21,3 шм жерде, Шабанбай селосынан ООБ-қа 9,81 шм жерде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Сармантай қорғаны, ЕТД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Беғазы селосынан ОШ-қа 14,4 шм жерде, Сарытерек селосынан СШ-қа 13,3 шм жерде, Жіңішке селосынан ОБ-қа 13,9 шм жерде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Сармантай 1 қорымы, ЕТД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Сарытерек селосынан СШ-қа 15,4 шм жерде, Беғазы селосынан ОШ-қа 14,1 шм жерде, Жіңішке селосынан ОБ-қа 11,8 шм жерде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Сармантай 2 қорымы, ЕТД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Беғазы селосынан ОШ-қа 14,1 шм жерде, Сарытерек селосынан СШ-қа 14,2 шм жерде, Жіңішке селосынан ОБ-қа 13 шм жерде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 1 қорымы, ЕТД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кентінен ШОШ-қа 7 шм жерде, Беғазы селосынан СБ-қа 21,2 шм жерде, Шабанбай селосынан ОБ-қа 25,4 шм жерде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 2 қорымы, ЕТД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кентінен ШОШ-қа 7,5 шм жерде, Беғазы селосынан СБ-қа 20,6 шм жерде, Шабанбай селосынан ОБ-қа 24,6 шм жерде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 4 қорымы, ЕТД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кентінен ШОШ-қа 8,6 шм жерде, Беғазы селосынан СБ-қа 19,6 шм жерде, Шабанбай селосынан ОБ-қа 23,8 шм жерде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Сарытерек 1 қорғаны, ЕТД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Сарытерек селосынан шеткі тұрғын үйлерінен СШ-қа 250м жерде, Беғазы селосынан ООБ-қа 21,3 шм жерде, Жіңішке селосынан ОБ-қа 26,3 шм жерде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Сарытерек 3 қорғаны, ЕТД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Сарытерек селосынан С-ке 2,46 шм жерде, Беғазы селосынан ООБ-қа 20,3 шм жерде, Жіңішке селосынан ОБ-қа 25,6 шм жерде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Сарытерек қорымы, ЕТД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Сарытерек селосынан ССБ-қа 3,06 шм жерде, Беғазы селосынан ООБ-қа 19,7 шм жерде, Жіңішке селосынан ОБ-қа 25,8 шм жерде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Серікбай қорғаны, ЕТД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Беғазы селосынан ОШ-қа 11,6 шм жерде, Жіңішке селосынан ОБ-қа 7,41 шм жерде, Шабанбай селосынан ОШ-қа 21,3 шм жерде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Сона қорғаны, ЕТД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Сона селосынан ССБ-қа 615 м жерде, Жіңішке селосынан СШ-қа 11,3 шм жерде, Шабанбай селосынан ОШ-қа 21,9 шм жерде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Сона 1 қорымы, ЕТД, ортағасыр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Сона селосынан ОШ-қа 303 м жерде, Жіңішке селосынан СШ-қа 11,0 шм жерде, Шабанбай селосынан ОШ-қа 22,7 шм жерде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Сона 2 қорымы, ЕТД, ортағасыр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Сона селосынан ССБ-қа 789 м жерде, Жіңішке селосынан СШ-қа 11,7 шм жерде, Шабанбай селосынан ОШ-қа 21,4 шм жерде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Сона 3 қорымы, ЕТД, ортағасыр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Сона селосынан ОШ-қа 0,640 шм жерде, Жіңішке селосынан СШ-қа 11,3 шм жерде, Шабанбай селосынан ОШ-қа 23,4 шм жерде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Сона 4 қорымы, ЕТД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Сона селосынан ОШ-қа 0,840 шм жерде, Жіңішке селосынан СШ-қа 11,1 шм жерде, Шабанбай селосынан ОШ-қа 23,7 шм жерде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Тарасу 1 қорымы, ЕТД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Жіңішке селосынан ССШ-қа 20,3 шм жерде, Сона селосынан ССБ-қа 11,3 шм жерде, Шабанбай селосынан БСБ-қа 16,4 шм жерде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Тарасу 2 қорымы, ЕТД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Жіңішке селосынан ССШ-қа 20,1 шм жерде, Сона селосынан ССБ-қа 11,7 шм жерде, Шабанбай селосынан БСБ-қа 16,3 шм жерде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Тарасу 3 қорымы, ЕТД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Жіңішке селосынан ССШ-қа 19,9 шм жерде, Сона селосынан ССБ-қа 11,7 шм жерде, Шабанбай селосынан БСБ-қа 15,9 шм жерде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Тесіктас 1 қорғаны, ЕТД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Шабанбай селосынан Б-қа 14,1 шм жерде, Сона селосынан СБ-қа 11,3 шм жерде, Жіңішке селосынан С-ке 18,1 шм жерде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Тесіктас 2 қорғаны, ортағасыр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Шабанбай селосынан Ш-қа 14 шм жерде, Сона селосынан СБ-қа 11,2 шм жерде, Жіңішке селосынан С-ке 18,2 шм жерде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Тесіктас 1 қорымы, қола дәуірі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Шабанбай селосынан Ш-қа 14,3 шм жерде, Сона селосынан СБ-қа 11,3 шм жерде, Жіңішке селосынан С-ке 18,6 шм жерде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Тесіктас 2 қорымы, ЕТД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Шабанбай селосынан Ш-қа 13,8 шм жерде, Сона селосынан СБ-қа 18,4 шм жерде, Жіңішке селосынан С-ке 11,4 шм жерде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Тесіктас 3 қорымы, ЕТД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Шабанбай селосынан Ш-қа 13,6 шм жерде, Сона селосынан СБ-қа 13,1 шм жерде, Жіңішке селосынан С-ке 20,1 шм жерде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Ұзынбұлақ 1 қорғаны, ЕТД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Сарытерек селосынан Ш-қа 27,2 шм жерде, Сона селосынан О-ке 20,5 шм жерде, Жіңішке селосынан ОШ-қа 15,2 шм жерде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Ұзынбұлақ 2 қорғаны, ЕТД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Сарытерек селосынан Ш-қа 27,4 шм жерде, Сона селосынан О-ке 19,3 шм жерде, Жіңішке селосынан СШ-қа 14,4 шм жерде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Ұзынбұлақ 3 қорғаны, ЕТД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Сарытерек селосынан Ш-қа 26,8 шм жерде, Сона селосынан О-ке 19,3 шм жерде, Жіңішке селосынан СШ-қа 14,7 шм жерде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Ұзынбұлақ 4 қорғаны, ЕТД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Сарытерек селосынан Ш-қа 26,5 шм жерде, Сона селосынан О-ке 19,1 шм жерде, Жіңішке селосынан СШ-қа 14,2 шм жерде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Ұзынбұлақ 5 қорғаны, ЕТД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 селосынан Ш-қа 27,5 шм жерде, Сона селосынан О-ке 19,3 шм жерде, Жіңішке селосынан СШ-қа 14,3 шм жерде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Шабанбай 2 қорғаны, ЕТД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Шабанбай селосынан ОШ-қа 3,86 шм жерде, Беғазы селосынан СШ-қа 12,1 шм жерде, Сона селосынан СБ-қа 19,5 шм жерде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Шабанбай 3 қорғаны, ЕТД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Шабанбай селосынан ССШ-қа 1,99 шм жерде, Беғазы селосынан СШ-қа 16,8 шм жерде, Сона селосынан СБ-қа 22,8 шм жерде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Шоқпартас 1 қорғаны, ЕТД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Шабанбай селосынан ООШ-қа 3,53 шм жерде, Беғазы селосынан СШ-қа 11,7 шм жерде, Сона селосынан СБ-қа 20,5 шм жерде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Шоқпартас 2 қорғаны, ЕТД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Шабанбай селосынан ООШ-қа 3,42 шм жерде, Беғазы селосынан СШ-қа 11,9 шм жерде, Сона селосынан СБ-қа 20,4 шм жерде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Шоқпартас 1 қорымы, ЕТД, ортағасыр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Шабанбай селосынан ООШ-қа 3,8 шм жерде, Беғазы селосынан СШ-қа 11,6 шм жерде, Сона селосынан СБ-қа 20,2 шм жерде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Шолакеспе қорғаны, ЕТД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кентінен Ш-қа 22,6 шм жерде, Сарытерек селосынан С-ке 29,4 шм жерде, Беғазы селосынан СБ-қа 8,74 шм жерде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Шолакеспе қорымы, ЕТД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кентінен Ш-қа 21,8 шм жерде, Сарытерек селосынан С-ке 28,6 шм жерде, Беғазы селосынан СБ-қа 8,28 шм жерде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"Үш арыс" мүсіндік композициясы (Ә. Бөкейханов, Ж. Ақбаев, Ә. Ермеков), 1998 ж. мүсінші Ж. Қалиев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кенті, орталық алаңы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"Талдыбейіт" Бөкейхановтардың зираты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Сарытерек селосынан ШОШ-қа 20 шм жерде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Дәулет кесенесі, XIX ғ.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Ақши селосынан О-ке 14 шм жерде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Айнан кесенесі, XIX ғ.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Айыртас селосы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Машақ кесенесі, XIX ғ.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Жәмші селосынан Б-қа 1 шм жерде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 би кесенесі, XVIII ғ.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Сарытерек селосынан С-ке 11 шм жерде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сағана 2 Айыртас, XIX ғ.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Айыртас селосынан Ш-қа 15 шм жерде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Тобышақ кесенесі, XIX ғ.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селосынан Ш-қа 8 шм жерде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Торақ батыр кесенесі, XIX ғ.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Кежек селосынан О-ке 12 шм жерде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Қарамеңде би кесенесі, ХVІІІ ғ.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кентінен С-ке 5 шм жерде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8"/>
        <w:gridCol w:w="8015"/>
        <w:gridCol w:w="590"/>
        <w:gridCol w:w="22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Балқаш қаласы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 салынған суреттер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Саяқ кенті көпірден 1 шм жерде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237.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Монументальды ұшақ, 1980 ж.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қаласына кіреберісте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"Бұл жерде Балқаш қаласы басталған" монументі, 1931 ж. Авторы В.К. Кузьмин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Балқаш-Шашубай автожолынан 5 шм жерде, Балқаш көлінің жағасындағы төбеде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239.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 майданында қаза болғандарғы арналған ескерткіш, 1941-1945 жж. 1970 ж. Авторлар Б. Мусат, А. Исмайылов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көлінің жағалауындағы төбе, Желтоқсан көшесі бойында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240.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Одағының батыры В. Хоружейдің мүсіні, 1967 ж. Авторлар: Н.А. Селидиевская, А.И. Селидиевский, А.П. Ярохин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тау-металлургия комбинатының аумағында, мыс балқыту зауыты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241.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48-80 локомотиві, 1967 ж.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тау-металлургия комбинатына кіреберісінде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242.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Қоңырат жер қойнауын алғашқы жарған бұрғы станогы, 1967 ж.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 алдында Қоңырат кентінің орталық алаңында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243.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"Бұл жерде Кеңес Одағының батыры Миллер жұмыс істеген" мемориалды тақтасы орнатылған метцех ғимараты, 1967 ж.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тау-металлургия комбинатының аумағында, мыс балқыту зауыты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244.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Т-34 танкісі, 1978 ж.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көлінің жағасында, Желтоқсан көшесі бойында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245.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қаласын салған алғашқұрылысшыларға арналған ескерткіш ансамбль. 1968 ж. Авторлар Б. Мусат, А. Исмайылов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қалалық орталық паркінің аумағында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246.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"Прибалхашстрой" трест ұйымының 50 жылдығына арналған монумент, 1981 ж. Автор А. Исмайылов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көлінің жағасында, Желтоқсан көшесі бойында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247.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Ағыбай батыр ескерткіші, 2007 ж. Мүсінші Ж. Қалиев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қаласы, орталық алаң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7"/>
        <w:gridCol w:w="3024"/>
        <w:gridCol w:w="698"/>
        <w:gridCol w:w="69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Бұқар жырау ауданы</w:t>
            </w:r>
          </w:p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248.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Ботақара қорғаны, қола дәуірі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селосынан Б-қа 4,7 шм жерде</w:t>
            </w:r>
          </w:p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249.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жәшіктері, қола дәуірі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Ростов селосы, Нұра өзенінің оң жақ жағасында, Қызылжар селосының жанында</w:t>
            </w:r>
          </w:p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250.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Хорошевское қорымы, қола дәуірі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Белағаш селосынан ОБ-қа 17 шм жерде</w:t>
            </w:r>
          </w:p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251.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Ащысу 1 қорымы, қола дәуірі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Аюлы селосынан ОШ-қа 5 шм жерде, Ащысу өзеніндегі көпірден СШ-қа 2 шм жерде</w:t>
            </w:r>
          </w:p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252.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Алтынсу 1 қорымы, ортағасыр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Ащысу өзенінің оң жақ жағасында, бөлімшеден ОШ-қа 7 шм жерде, Шешенқара селосы</w:t>
            </w:r>
          </w:p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253.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Алтынсу 2 қорымы, ЕТД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үшінші бөлімшеден ОШ-қа 4 шм жерде, Шешенқара селосы</w:t>
            </w:r>
          </w:p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254.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Алтын-төбе кеніші, қола дәуірі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Шешенқара селосынан О-ке 20 шм жерде</w:t>
            </w:r>
          </w:p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255.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Ташық қорымы, қола дәуірі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Аюлы селосынан ОШ-қа 3,5 шм жерде</w:t>
            </w:r>
          </w:p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256.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Алтын-төбе қорымы, қола дәуірі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Шешенқара селосынан ОБ-қа 20 шм жерде</w:t>
            </w:r>
          </w:p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257.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Алтын-төбе 2 қорымы, ЕТД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Шешенқара селосынан ОБ-қа 20 шм жерде</w:t>
            </w:r>
          </w:p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258.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балшықты қорым, ЕТД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үшінші бөлімшеден СБ-қа 0,2 шм жерде, Шешенқара селосы</w:t>
            </w:r>
          </w:p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259.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"Хорошевское" қорғаны, ЕТД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Белағаш селосынан О-ке 3 шм жерде</w:t>
            </w:r>
          </w:p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260.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Қойтас қорғаны, қола дәуірі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көпірден ОШ-қа 100 м жерде, Нұра өзенінің сол жақ жағасында, Самарқанд селосынан ОБ-қа 3 шм жерде</w:t>
            </w:r>
          </w:p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261.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Шешенқара 1 қорымы, қола дәуірі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Шешенқара тауынан СШ-қа 4 шм жерде, Шешенқара селосы</w:t>
            </w:r>
          </w:p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262.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Құлса қорымы, қола дәуірі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Ботақара кентінен Б-қа 4 шм жерде</w:t>
            </w:r>
          </w:p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Құлса 1 қорымы, ЕТД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Ботақара кентінен 6 шм жерде, Құлса өзенінің оң жақ жағасында</w:t>
            </w:r>
          </w:p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264.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Кішкентай қорымы, ЕТД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Шешенқара селосы, Ащысу селосынан С-ке 4 шм жерде</w:t>
            </w:r>
          </w:p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265.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Қуандық-қозы қорымы, ЕТД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Мазардан ОШ-қа 600 м жерде, Ащысу теміржол бекетінен СШ-қа 4 шм жерде, Шешенқара селосы</w:t>
            </w:r>
          </w:p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266.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Құлса 2 қорымы, ЕТД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Ботақара кентінен Б-қа 9 шм жерде</w:t>
            </w:r>
          </w:p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267.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Жыланды тау қорымы, қола дәуірі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Тоғызқұдық селосы, Нұра өзенінің сол жақ жағасында, Ащысу селосынан СШ-қа 3 шм жерде</w:t>
            </w:r>
          </w:p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268.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қорымы, ЕТД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Шешенқара селосынан СШ-қа 2 шм жерде</w:t>
            </w:r>
          </w:p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269.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Съезтөбе қорымы, қола дәуірі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Шешенқара селосынан Ш-қа 350 м жерде, Нұра өзенінің сол жақ жағасында, Ащысу теміржол бекетінен СШ-қа 3 шм жерде</w:t>
            </w:r>
          </w:p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270.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Дермен 1 қорымы, ЕТД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Шешенқара селосы, Дермен қыстағынан С-ке 2,5 шм жерде</w:t>
            </w:r>
          </w:p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271.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Дермен 2 қорымы, ЕТД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Шешенқара селосынан СБ-қа 9 шм жерде</w:t>
            </w:r>
          </w:p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272.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1 қорымы, ЕТД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Ботақара кенті, Қарағанды-Қарқаралы автожолының 70 шм жерінде</w:t>
            </w:r>
          </w:p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273.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Дермен тұрағы, тас дәуірі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 теміржол бекетінен С-ке 3 шм жерде, Нұра өзенінің оң жақ жағасында, Шешенқара селосы</w:t>
            </w:r>
          </w:p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274.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Шешенқара қорымы, ЕТД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 теміржол бекетінен БСБ-қа 3,5 шм жерде, Шешенқара селосы</w:t>
            </w:r>
          </w:p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275.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Дермен қорымы, ЕТД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 теміржол бекетінен БСБ-қа 3,5 шм жерде, Шешенқара селосы</w:t>
            </w:r>
          </w:p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276.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қорымы, ЕТД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селосынан ОБ-қа 6 шм жерде</w:t>
            </w:r>
          </w:p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277.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 кесенесі, 1993 ж.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"Садық" фермасының жанында, Шалқар селосынан С-ке 25 шм жерде</w:t>
            </w:r>
          </w:p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278.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Православиялық шіркеу ғимараты, ХIХ ғ.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Ботақара кенті</w:t>
            </w:r>
          </w:p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279.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Аяпберген қорымы, қола дәуірі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 селосынан С-ке 20 шм жерде, Аяпберген сайында, Садық қыстағынан СБ-қа 3 шм жерде</w:t>
            </w:r>
          </w:p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280.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Сарыорман қорымы, ЕТД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Ботақара кентінен (құс фабрикасы) СБ-қа 6 шм жерде</w:t>
            </w:r>
          </w:p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281.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Жамал қорымы, ЕТД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(Жартас) суқоймасының С жағасында, Жартас және Ақжар екі өзенінің құйылыс орыны</w:t>
            </w:r>
          </w:p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282.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3 қорымы, ЕТД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селосынан ОБ-қа 4 шм жерде, Нұра өзенінің оң жақ жағасында</w:t>
            </w:r>
          </w:p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283.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Довгуев алаңы қорғаны, ЕТД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Керней селосынан С-ке 6 шм жерде, Сарқырама шатқалында</w:t>
            </w:r>
          </w:p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284.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Қойтас 2 қорғаны, ортағасыр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Самарқанд селосынан ОБ-қа 3 шм жерде</w:t>
            </w:r>
          </w:p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285.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Қойтас 3 қорғаны, ортағасыр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Самарқанд селосынан ОБ-қа 3 шм жерде</w:t>
            </w:r>
          </w:p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286.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Қойтас 4 қорғаны, ЕТД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Самарқанд селосынан ОБ-қа 2,5 шм жерде</w:t>
            </w:r>
          </w:p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287.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Белағаш қорымы, ортағасыр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Белағаш селосынан ОШ-қа 12 шм жерде</w:t>
            </w:r>
          </w:p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288.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Ащысу қорымы, қола дәуірі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Аюлы селосынан О-ке 5 шм жерде, Ащысу өзенінің сол жақ жағасында, Ащысу өзеніндегі көпірден Ш-қа 110 м жерде, Қарағанды-Қарқаралы автожолы</w:t>
            </w:r>
          </w:p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289.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Ащысу 2 қорымы, ортағасыр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Аюлы селосынан ОШ-қа 2 шм жерде, Ащысу суқоймасының бөгетінен ОБ-қа және 1,5 шм су ағымы бойынша төмен</w:t>
            </w:r>
          </w:p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290.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Ташық 2 қорымы, қола дәуірі, ЕТД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Ащысу суқоймасынан ОБ-қа 1,5 шм жерде, Аюлы селосынан ООШ-қа 4 шм жерде</w:t>
            </w:r>
          </w:p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291.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Жиендік қорымы, ортағасыр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Ташық селосынан О-ке 1,5 шм жерде, Ащысу суқоймасынан ШОШ-қа 2,5 шм жерде</w:t>
            </w:r>
          </w:p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292.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қорымы, ЕТД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Шешенқара селосынан С-ке 2 шм жерде, Нұра өзенінің оң жақ жағасында</w:t>
            </w:r>
          </w:p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293.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қорымы, ЕТД, кейінгі ортағасыр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(Жартас) суқоймасының бөгетінен С-ке 800 м жерде, біратаулы өзенінің оң жақ жағасында</w:t>
            </w:r>
          </w:p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294.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Құйылыс қорымы, ЕТД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(Жартас) суқоймасының бөгетінен ОШ-қа 700 м жерде</w:t>
            </w:r>
          </w:p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295.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Ордабай қорымы, қола дәуірі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Керней селосынан С-ке 5 шм жерде, таулы-орман массивінің Сарқырама шатқалында</w:t>
            </w:r>
          </w:p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296.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Довгуев алаңындағы қорым, ЕТД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Керней селосынан С-ке 6 шм жерде, Сарқырама шатқалында</w:t>
            </w:r>
          </w:p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297.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Ащысу 1 тұрағы, тас дәуірі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Аюлы селосынан ОБ-қа 5 шм жерде, Қарқаралы-Қарағанды автожолынан СШ-қа 2 шм жердегі автотұрақта</w:t>
            </w:r>
          </w:p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298.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қорғаны, ЕТД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Тегісжол селосынан 5 шм жерде, Нұра өзенінің оң жақ жағасында</w:t>
            </w:r>
          </w:p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299.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Қима қорғаны, ЕТД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Қима сайында, Теміртау қаласынан О-ке 10 шм жерде</w:t>
            </w:r>
          </w:p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300.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Тегісжол қорымы, ортағасыр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Теміртау қаласынан Б-қа 10 шм жерде, Нұра өзенінің сол жақ жағасында, Самарқанд пен Тегісжол селоларының арасында</w:t>
            </w:r>
          </w:p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301.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Тегісжол қонысы, қола дәуірі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Тегісжол селосынан Ш-қа 1,5 шм жерде, Нұра өзенінің сол жақ жағасында</w:t>
            </w:r>
          </w:p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302.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Қарағанбас қорымы, ЕТД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Теміртау қаласынан ОБ-қа 7 шм жерде</w:t>
            </w:r>
          </w:p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303.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Темірқаш қорымы, қола дәуірі, ЕТД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Самарқанд селосынан ОБ-қа 2 шм жерде</w:t>
            </w:r>
          </w:p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304.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Тасауыл қорғаны, ЕТД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Тасауыл селосынан ШОШ-қа 400 м жерде</w:t>
            </w:r>
          </w:p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305.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Темірқаш қонысы, қола дәуірі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Самарқанд селосынан ОБ-қа 2 шм жерде, Нұра өзенінің сол жақ жағасында</w:t>
            </w:r>
          </w:p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306.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Қойтас қорғаны, қола дәуірі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өзенінің сол жақ жағасында, Нұра өзеніндегі көпірден ОШ-қа 500 м жерде, Самарқанд селосынан ОБ-қа 3 шм жерде</w:t>
            </w:r>
          </w:p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307.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Ростовка 1 қонысы, қола дәуірі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Ростовка селосынан Ш-қа 1,2 шм жерде, Нұра өзенінің оң жақ жағасында</w:t>
            </w:r>
          </w:p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308.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Ростовка 2 қонысы, қола дәуірі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Ростовка селосынан Ш-қа 1,4 шм жерде, Ростовка 1 қонысынан 200 м жерде, Нұра өзенінің оң жақ жағасында</w:t>
            </w:r>
          </w:p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309.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Алшынбай кесенесі, ХІХ ғ.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Үміткер селосынан СБ-қа 8 шм жерде</w:t>
            </w:r>
          </w:p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310.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Аймағанбает қажы кесенесі, ХІХ ғ.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селосы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3674"/>
        <w:gridCol w:w="500"/>
        <w:gridCol w:w="69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Жаңаарқа ауданы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311.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Өлке некрополі, ХІ-ХІІ ғғ.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Шалғы селосынан Б-қа 85 шм жерде, Көктас өзенінің жағасында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кесенесі, ХІХ ғ.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Шалғы селосынан Б-қа 85 шм жерде, Көктас өзенінің жағасында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кесенесі, ХІХ ғ.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Шалғы селосынан Б-қа 85 шм жерде, Көктас өзенінің жағасында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кесенесі, ХІХ ғ.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Шалғы селосынан Б-қа 85 шм жерде, Көктас өзенінің жағасында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кесенесі, ХІХ ғ.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Шалғы селосынан Б-қа 85 шм жерде, Көктас өзенінің жағасында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кесенесі, ХІХ ғ.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Шалғы селосынан Б-қа 85 шм жерде, Көктас өзенінің жағасында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кесенесі, ХІХ ғ.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Шалғы селосынан Б-қа 85 шм жерде, Көктас өзенінің жағасында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кесенесі, ХІХ ғ.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Шалғы селосынан Б-қа 85 шм жерде, Көктас өзенінің жағасында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кесенесі, ХІХ ғ.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Шалғы селосынан Б-қа 85 шм жерде, Көктас өзенінің жағасында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кесенесі, ХІХ ғ.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Шалғы селосынан Б-қа 85 шм жерде, Көктас өзенінің жағасында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кесенесі, ХІХ ғ.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Шалғы селосынан Б-қа 85 шм жерде, Көктас өзенінің жағасында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312.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Қарағаш қорғаны, ЕТД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Қарағаш селосынан О-ке 4,1 шм жерде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313.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(Қарағаш) қорғандары, ЕТД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Айдысты тауынан СШ-қа 2 шм жерде, Қарағаш сайынан СШ-қа 4,5 шм жерде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314.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Суландыру жүйесінің қалдықтары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 өзені орта қалып ағысымен, Сарысу өзенінің жоғарғы ағысымен С-ке 2 шм жерде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315.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Қарағаш қорғандары (қорым), ЕТД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Сарыкөл көлі Қараоба төбесінен С-ке 4,5 шм жерде, Қарағаш сайында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316.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"Мұртты" қорған, ЕТД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Ералиев селосынан СШ-қа 16 шм жерде, Аралтөбе бөлімшесінен О-қа 1,5 шм жерде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317.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қорғандар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Қарағаш тауының батыс бөктерінде, Қарағаш селосының аймағында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318.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(Қарабек 1,2) қорғандары, ЕТД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Қарағаш селосынан ООШ-қа 8,5 шм жерде, Қарабек бұлағынан ОШ-қа 4 шм жерде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319.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(Қарағаш 3) қорғандары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Атасу және Сарысу өзендерінің құйылыс орындарынан 4 шм жерде, Қарағаш тауларында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320.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(Атасу) қорымы, ЕТД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Атасу және Сарысу өзендерінің құйылыс орындарынан ОБ-қа 3 шм жерде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321.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(Әулиетас) тас қорғандары, ЕТД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Әулиетас сайында, Ералиев селосынан СШ-қа 10 шм жерде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322.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Қорған, (ЕТД)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Ералиев селосынан СШ-қа 14 шм жерде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323.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(Тереңбұтақ қорымы) қорғандары, ЕТД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Тереңбұтақ өзенінің оң жақ жағасында, Ералиев селосының аумағында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324.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Қорым, ЕТД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Ералиев селосынан СШ-қа 7 шм жерде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325.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тас үйінділерінен тұратын қорғандар (Манадыр), ЕТД, ортағасыр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Манадыр теміржол бекетінен СБ-қа 2 шм жерде, автожолдан О-ке 1,5 шм жерде, Сарысу өзенінен СБ-қа 1 шм жерде, теміржолдан С-ке 3,5 шм жерде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326.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тас үймелерінен тұратын қорғандар (Қостал)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Қостал сайында, Атасу кентінен Б-қа 45 шм жерде, Атасу өзенінің оң жақ жағасында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327.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(Өркендеу) қорғаны, ЕТД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Қарағаш селосынан Өркендеу бөлімшесінен Ш-қа 3 шм жерде, Құдайменде өзенінің оң жақ жағасында 100 м жерде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328.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қорғандар (Манадыр 2), ЕТД, ортағасыр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Манадыр теміржол бекетінен СБ-қа 2 шм жерде, автожолдан О-ке 1,5 шм жерде, Сарысу өзенінен СБ-қа 1 шм жерде, теміржолдан С-ке 3,5 шм жерде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329.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қорған (Манадыр 3)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 өзенінен Б-қа 100 м жерде, Манадыр теміржол бекетінен Б-қа 2 шм жерде, теміржолдан С-ке 3 шм жерде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330.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қоршаулары (түрік қоршаулары) (Ақтүбек), ортағасыр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Ақтүбек селосынан ОШ-қа 7 шм жерде, Сарысу өзенінің сол жақ жағасында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331.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тұрған құрылыс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Қойтас өзені ойпаңында Өлке жазығында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332.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қорғандар (Құдайменде), ЕТД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Ынталы селосынан ОШ-қа 1 шм жерде, Құдайменде өзенінің аумағында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333.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Қорған, ЕТД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Қарағаш кентінен СШ-қа 6 шм жерде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334.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(Атасу қорымы)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Атасу кентінен СБ-қа 3 шм жерде, Жезқазған-Қарағанды автожолынан С-ке 1 шм жерде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335.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Суландыру жүйесінің қалдықтары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Жаңаарқа теміржол бекетінен Сарысу өзенінің жоғарғы ағысымен, Жақсы-Жаман аңғарында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336.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Жаңаарқа теміржол бекетінен СШ-қа 10 шм жерде, Сарысу өзенінің оң жақ жағасында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337.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 (Ақтасты), ЕТД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Ақтасты селосынан ОБ-қа 4 шм жерде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338.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қоршауларынан тұратын қорым, ортағасыр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Дарат тауынан СБ-қа 30 шм жерде, Ақтау селосынан СШ-қа 15,2 шм жерде, Қызылтас тауынан Ш-қа 2 шм жерде, Ақсай қыстағынан С-ке 10 шм жерде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339.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қорғандары, Х-ХІ ғғ.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Қаражартас сайында, Ақтау тауынан Ш-қа 20 шм жерде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340.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мүсіндер және қоршаулар (Шален 2), ортағасыр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селосынан СШ-қа 21 шм жерде, Қызылтас тауынан ОШ-қа 2 шм жерде, Қарасөзек сайында, Ақсай мен Атасу өзендерінің құйылысынан СШ-қа 31 шм жерде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341.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қорғандары, ЕТД, (Үсенсай)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Сарытөбе сайында Терісөзек өзені жоғарғы жағында, Дарат тауынан Б-қа 31 шм жерде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342.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Қорған, ЕТД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селосынан С-ке 20 шм жерде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343.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 салынған сурет (Қаражартас, Мұңлы)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Шалғы селосынан ССШ-қа 6 шм жерде, Қаражартас сайында, Мұңлы тауында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344.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дәуірінің қорымы, (Қостал 2)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Қостал сайында, Атасу кентінен Б-қа 45 шм жерде, Атасу өзенінің оң жақ жағасында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345.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 (Атасу теміржол бекеті)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Атасу кентінен Б-қа 35 шм жерде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346.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дәурінің қонысы (Манадыр теміржол бекеті)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Манадыр теміржол бекетінен ОШ-қа 5 шм жерде, Ералиев селосының Атасу өзенінің аңғарында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347.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мүсіндері, ортағасыр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Атасу өзенінің құйылысынан С-ке 1,5 шм жерде, Ақсай өзенінің жоғарғы ағысымен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348.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Меңгірлер (2) (Ақсай), қола дәуірі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селосынан СШ-қа 10,8 шм жерде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349.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Меңгірлер (Ақтаулық "ару"), қола дәуірі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Дарат селосынан СБ-қа 31 шм жерде, Терісөзек өзенінің жоғары ағысымен, Ақтау селосынан СШ-қа 13,5 шм жерде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350.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Қоршаулар (Ақтау 1 қорымы), ортағасыр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Дарат селосынан СБ-қа 31 шм жерде, Терісөзек өзенінің жоғарғы ағысымен, Ақтау селосынан СШ-қа 13,6 шм жерде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351.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Меңгірлер (3) (Ақсай), қола дәуірі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Атасу өзені құйылысынан С-ке 1,5 шм жерде, жоғары Ақсай өзені ағысымен, Ақтау селосынан СШ-қа 9,7 шм жерде, Ақсай сайынан ОБ-қа 4 шм жерде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352.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Мұртты тас қорғандар, ЕТД (Ақтау қорымы)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селосынан СШ-қа 13,7 шм жерде, Ақсай сайынан СШ-қа 4 шм жерде Ақсай өзенінің жоғарғы ағысымен, Атасу өзенінің құйылысынан С-ке 4,5 шм жерде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353.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дәуірінің қорымы (Телжанқажы)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өзені жоғары ағысымен, Атасу өзенінің құйылысынан С-ке 3 шм жерде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354.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(Телжанқажы 1) қорымы, қола дәуірі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Телжанқажы зиратынан О-ке 0,3 шм жерде, Ақтау селосынан С-ке 5 шм жерде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355.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Атасу қорымы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Атасу теміржол бекетінен ОБ-қа 1,5 шм жерде, Атасу өзенінің сол жақ жағасында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356.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(Ақтүбек 2) қорымы, қола дәуірі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Атасу кентінен ОББ-қа 23 шм жерде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357.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Еркебұлан қорымы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Қозы селосынан ОБ-қа 29 шм жерде, Мыңсай өзені жоғары ағысымен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358.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тас үймелерінен тұратын қорғандар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Дарат тауынан ОБ-қа 15 шм жерде, Атасу өзені жоғары ағысымен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359.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Мамырхан 1, 2 қорымы, (ЕТД)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селосынан ШСШ-қа 39 шм жерде, Мыржық қыстағынан СШ-қа 2,5 шм жерде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360.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кесенесі, ХІХ ғ.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Шалғы селосынан Б-қа 27 шм жерде, Көктас өзенінің оң жақ жағасында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361.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Киізүйбейнелі 1 кесенесі, ХІХ ғ.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Шалғы селосынан Б-қа 49 шм жерде, Көктас өзенінің оң жақ жағасында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362.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Ақан сағанасы, ХІХ ғ.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Ералиев селосынан СШ-қа 15 шм жерде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363.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мұнарасы, 1932 ж.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Атасу кентіндегі теміржол бекетінде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364.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Асқарбек мешіті, ХІХ ғ.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Ақтүбек селосынан Б-қа 2 шм жерде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365.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Кесене, XIX ғ.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Шалғы селосынан Б-қа 70 шм жерде, Көксай өзенінің сол жақ жағасынан 2 шм жерде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366.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Суландыру жүйесінің қалдықтары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Қойтас өзенінің жағасында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367.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Кесене, (XIX ғ. екінші жартысы)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селосынан Ш-қа 26 шм жерде, Айшырақ қыстағынан Ш-қа 13 шм жерде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368.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Шоң Телғозыұлының құлпытасы N 167, 1901 ж.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Айнабұлақ селосынан ОБ-қа 19 шм жерде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369.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Кесене құландылары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Атасу өзенінің Сарысу өзеніне 6 шм төмен түсуінде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370.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Кесене 1, (ХІХ ғ.)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Шалғы селосынан Б-қа 49 шм жерде, Көктас өзенінің жағасында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371.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Қартабай кесенесі, ХІХ ғ.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теміржол бекетінен СШ-қа 36 шм жерде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372.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Сейфуллинге арналған мүсіндік - монументальді ескерткіш, 1970 ж.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Атасу кенті, Мәдениет үйі ғимаратының жанында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373.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теміржол бекет қорғаны, ЕТД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Ералиев селосынан ОШ-қа 13 шм жерде, 189 теміржол бекеттен СШ-қа 1 шм жерде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374.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Ақерек қорымы, ЕТД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селосынан ОШ-қа 8 шм жерде, Атасу өзенінен О-ке 3 шм жерде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375.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қорымы, ЕТД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селосынан СШ-қа 13,7 шм жерде, Ақсай сайынан СШ-қа 4 шм жерде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376.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2 қорымы, ЕТД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селосынан СШ-қа 13,7 шм жерде, Ақсай сайынан ССШ-қа 4 шм жерде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377.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қорғаны, ЕТД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селосынан СБ-қа 1,5 шм жерде, тасжолдан ССБ-қа 0,8 шм жерде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378.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2 қорғаны, ЕТД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селосынан СБ-қа 2 шм жерде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379.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Бекбай қорымы, ЕТД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Айшырақ селосынан С-ке 6 шм жерде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380.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Дарат 3 қорымы, ЕТД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селосынан ШСШ-қа 39,1 шм жерде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381.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Дарат 4 қорымы, ЕТД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селосынан ШСШ-қа 39,5 шм жерде, Дарат қыстағынан СБ-қа 0,7 шм жерде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382.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Дарат 5 қорымы, ЕТД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селосынан ШСШ-қа 39 шм жерде, Дарат қыстағынан О-ке 2 шм жерде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383.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Кезен қорымы, ЕТД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Ералиев селосынан ОБ-қа 14 шм жерде, Қарағанды-Жезқазған теміржолынан О-ке 8 шм жерде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384.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Кезен 2 қорғаны, ЕТД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Ералиев селосынан ОБ-қа 14,5 шм жерде, Қарағанды-Жезқазған теміржолынан О-ке 8,5 шм жерде, Кезен селосынан О-ке 2,3 шм жерде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385.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 қорғаны, ЕТД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селосынан ССБ-қа 15 шм жерде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386.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Қосағалы 1 қорымы, ЕТД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Қосағалы қыстағынан Б-қа 1,7 шм жерде, Ақтау селосынан СБ-қа 8 шм жерде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387.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Қосағалы 2 қорымы, ЕТД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Атасу өзенінен Б-қа 0,8 шм жерде, Қосағалы қыстағынан ОБ-қа 2,1 шм жерде, Ақтау селосынан БСБ-қа 8,3 шм жерде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388.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Мәуленберлі 1 қорымы, ортағасыр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Ералиев селосынан Б-қа 20 шм жерде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389.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Мәуленберлі 2 қорымы, ЕТД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Ералиев селосынан Б-қа 20 шм жерде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390.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Мәуленберлі 3 қорымы, ЕТД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Ералиев селосынан Б-қа 20 шм жерде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391.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Ұзынжал 1 қорымы, ЕТД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Атасу өзенінен ОБ-қа 2 шм жерде, Ұзынжал тауынан СШ-қа 4 шм жерде, Ақтау селосынан БСБ-қа 8 шм жерде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392.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Ұзынжал 2 қорымы, ЕТД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Атасу өзенінен ОБ-қа 3 шм жерде, Ұзынжал тауынан С-ке 2,6 шм жерде, Ақтау селосынан БСБ-қа 9,8 шм жерде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393.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Айғыржал қорғаны, ЕТД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Ескене селосынан СБ-қа 16 шм жерде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394.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Ескене қорымы, ЕТД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Ескене селосының шеткі үйлерінен ОБ-қа 0,5 шм жерде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395.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Қызылшоқы қорымы, ЕТД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Қызылшоқы селосынан СШ-қа 1 шм жерде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396.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Санқай қорымы, ЕТД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Ескене селосынан СШ-қа 3,5 шм жерде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397.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"Мұртты" тас қорған Бекбай 1, ЕТД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Қарағаш селосынан ООШ-қа 13,2 шм жерде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398.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"Мұртты" тас қорған Бекбай 2, ЕТД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Қарағаш селосынан ООБ-қа 13,6 шм жерде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399.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Бөгдешоқы қорғаны, ортағасыр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Қарағаш селосынан Ш-қа 5,5 шм жерде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400.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Жаманадыр 1 қорғаны, ортағасыр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Қарағаш селосынан О-ке 11,7 шм жерде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401.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Жаманадыр 2 қорғаны, ортағасыр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Қарағаш селосынан О-ке 11,7 шм жерде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402.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Жаманадыр 3 қорғаны, ортағасыр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Қарағаш селосынан О-ке 11,7 шм жерде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403.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Ахметқазған қорғаны, ортағасыр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Қарағаш селосынан О-ке 12,9 шм жерде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404.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Қужал 3 қорғаны, ЕТД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Қарағаш селосынан ОШ-қа 8,3 шм жерде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405.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Дара Ақтау қорғаны, ЕТД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селосынан СШ-қа 6,7 шм жерде, Ақсай сайынан ОБ-қа 5 шм жерде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406.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ЕТД қорғаны және "Қыпшақ қорғаны", ЕТД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селосынан СШ-қа 13,6 шм жерде, Ақсай сайынан СШ-қа 4 шм жерде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407.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"Мұртты" тас қорған Ақсай, ЕТД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селосынан СШ-қа 13,7 шм жерде, Ақсай сайынан СШ-қа 4 шм жерде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408.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Тұяқ 1 қорғаны, ЕТД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Қарағаш селосынан О-ке 11,5 шм жерде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409.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Тұяқ 2 қорғаны, ЕТД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Қарағаш селосынан О-ке 11,2 шм жерде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410.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Ынталы 4 қорғаны, ортағасыр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Қарағаш селосынан Б-қа 7,4 шм жерде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411.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Қужал қорымы, ЕТД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Қарағаш селосынан ОШ-қа 8,4 шм жерде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412.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Қужал 1 қорымы, ЕТД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Қарағаш селосынан О-ке 8,4 шм жерде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413.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Қужал 2 қорымы, ЕТД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Қарағаш селосынан ОШ-қа 8,4 шм жерде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414.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Қужал 3 қорымы, ЕТД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Қарағаш селосынан ОШ-қа 8 шм жерде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415.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Қужал 4 қорымы, ЕТД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Қарағаш селосынан ОШ-қа 8,7 шм жерде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416.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Қужал 5 қорымы, ЕТД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Қарағаш селосынан ОШ-қа 8,9 шм жерде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417.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Қужал 6 қорымы, ЕТД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Қарағаш селосынан О-ке 9,4 шм жерде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418.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Мыржық 1 қорымы, кейінгі қола дәуірі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селосынан ШСШ-қа 38,6 шм жерде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419.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Мыржық 2 қорымы, кейінгі қола дәуірі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селосынан ШСШ-қа 38,1 шм жерде, Мыржық қыстағынан Ш-қа 12 шм жерде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420.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Мыржық 3 қорымы, кейінгі қола дәуірі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селосынан ШСШ-қа 38,9 шм жерде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421.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Мыржық 4 қорымы, кейінгі қола дәуірі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селосынан ШСШ-қа 38,9 шм жерде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422.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Мыржық 5 қорымы, кейінгі қола дәуірі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селосынан ШСШ-қа 39,1 шм жерде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423.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Мыржық қонысы, кейінгі қола дәуірі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селосынан ШСШ-қа 37,6 шм жерде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424.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Дуан бекінісі, XVIII-XIX ғғ.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тауынан ШСШ-қа 9 шм жерде, Манақ өзенінің оң жақ жағасында, Қужал селосынан ШОШ-қа 19 шм жерде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425.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Шален 1 қорымы, ортағасыр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селосынан СШ-қа 15,2 шм жерде, Қызылтас тауынан Ш-қа 2 шм жерде, Ақсай қыстағынан С-ке 10 шм жерде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426.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"Мұртты" қорған (Қиратылған), ЕТД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селосынан СШ-қа 10,8 шм жерде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427.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Дарат 1 қорымы, кейінгі қола дәуірі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селосынан ШСШ-қа 39,1 шм жерде, Дарат қыстағынан С-ке 0,2 шм жерде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428.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Дарат 2 қорымы, ортағасыр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селосынан ШСШ-қа 39,2 шм жерде, Дарат тауынан Б-қа 0,2 шм жерде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429.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Айшырақ қорымы, қола дәуірі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Айшырақ селосынан ОШ-қа 5 шм жерде, Атасу өзенінен О-ке 0,7 шм жерде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430.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 1 қорымы, ЕТД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Айшырақ селосынан СБ-қа 3 шм жерде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431.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 2 қорымы, ЕТД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Айшырақ селосынан СБ-қа 3 шм жерде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432.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 3 қорымы, ЕТД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Айшырақ селосынан СБ-қа 3 шм жерде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433.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 4 қорымы, ЕТД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Айшырақ селосынан СБ-қа 3 шм жерде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434.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 5 қорымы, қола дәуірі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Айшырақ селосынан СБ-қа 3 шм жерде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435.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 6 қорымы, қола дәуірі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Айшырақ бөлімшесінен СБ-қа 2,6 шм жерде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4"/>
        <w:gridCol w:w="8893"/>
        <w:gridCol w:w="571"/>
        <w:gridCol w:w="147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Жезқазған қаласы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436.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кесенесі, ХХ ғ.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қаласы, орталық зираттың аймағында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437.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Досмырза кесенесі, ХХ ғ.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қаласы, орталық зираттың аймағында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438.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1941-1945 жж. Ұлы Отан соғыс майданында қаза болған Жезқазған жауынгерлеріне арналған ескерткіш, 1965 ж.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 көшесі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439.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"Космос" көркем-архитектуралық композициясы, 1976 ж. Авторлары: суретші Л. Пак, сәулетші К. Тұрлыбаев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Сейфуллин бульвары (Космонавт бульвары)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440.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1941-1945 жж. Ұлы Отан соғысы жеңісінің 30 жылдығына арналған ескерткіш, 1979 ж. Авторлар: суретші Л. Пак, сәулетші К. Тұрлыбаев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Жеңістің 30-жылдық көшесі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441.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Көтерілісші сарбаздар монументі. Авторлар: мүсінші Н. Андреев, сәулетші К. Тұрлыбаев, суретші Л. Пак, 1982 ж.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әуежай жолында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442.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құрылысшыларға ескерткіш, 1978 ж. Авторлар суретші К. Пак, мүсінші Н. Андреев, сәулетші К. Тұрлыбаев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Алғашқұрылысшылар алаңы (Театр алаңы)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2"/>
        <w:gridCol w:w="7708"/>
        <w:gridCol w:w="466"/>
        <w:gridCol w:w="30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Қарағанды қаласы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443.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алаңындағы қалақұрылысы ансамблі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 даңғылы, 16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қаласының Әкімдік ғимараты, 1938 ж. Сәулетші А.М. Генин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кітапхана қоса салынған тұрғын үй, 1938 ж. Сәулетші А.М. Генин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көшесі, 1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баспахана қоса салынған тұрғын үй, 1938 ж. Сәулетші А.М. Генин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көшесі, 2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облрадио қоса салынған тұрғын үй, 1938 ж. Сәулетші А.М. Генин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 даңғылы, 15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дүкен қоса салынған тұрғын үй, 1938 ж. Сәулетші А.М. Генин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 даңғылы, 13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444.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Октябрдің 50 жылдығы атындағы алаңның оң жақ бөлігіндегі қалақұрылысы ансамблі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Алиханов көшесі, 5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кәсіподақтарды Кеңесінің ғимараты (Одақ үйі), 1965 ж. Сәулетшілер: С.И. Мордвинцев және Ю.И. Василевич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Алиханов көшесі, 5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сарқырамасы, 1968 ж. Сәулетшілер К. Тен, В.Н. Цицын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Алиханов көшесі, 5 (40 лет Казахстана көшесі, 5)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геология басқармасының ғимараты, 1966 ж. Сәулетшілер: С.И. Мордвинцев, Ю.И. Василевич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 даңғылы, 47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445.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1942-1943 жж. N 3414 эвакогоспиталь болған ғимарат, 1938 ж.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Маметова көшесі, 111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446.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1962-1963 жж. А. Николаев, П. Попович, В. Терешкова және т.б. ғарышкерлерді қарсы алған әуежай ғимараты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Стартовый қалтарысы, 61/1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447.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Кеншілер мәдениет үйінің ғимараты, 1950 ж. Сәулетшілер И.И. Бреннер, Я.А. Яноша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 даңғылы, 32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448.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К.С. Станиславский атындағы облыстық драма театрының ғимараты, 1962 ж. Сәулетшілер Л.Е. Воробьев, А.М. Лифшиц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бульвары, 19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449.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 мектебінің ғимараты (бұрынғы Ленин КП АК) 1958 ж. Сәулетші Р.А. Сейдалин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Алалыкин көшесі, 9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450.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"Қарағандыгипрошахт" институтының ғимараты, 1952 ж. Сәулетші А.Н. Кравец-Кравчевский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көшесі, 12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451.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1941-1944 жж. N 3970/71 эвакогоспиталі (қазіргі Болашақ институты) орналасқан ғимарат 1938 ж.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Ерубаев көшесі, 16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452.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1941-1944 жж. N 3970/71 эвакогоспиталі (қазіргі ҚММА филиалы) орналасқан ғимарат, 1941 ж.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Ерубаев көшесі, 18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453.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1941-1944 жж. N 1776 эвакогоспиталі (қазіргі облыстық клиникалық емхана)орналасқан ғимарат, 1940 ж.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 даңғылы, 20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454.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"Шалқыма" концерттік залы ғимараты, одан Қарағандыда құрылған әскери бөлімдерді майданға аттандырған, 1939 ж. Сәулетшілер Калмыков және Ритт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Костенко көшесі, 7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455.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музыка мектебінің ғимараты, 1948 ж. Сәулетші И.И. Бреннер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көшесі, 17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456.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1941-1945 жж. Қарағанды қаласы госпиталдерінде қаза болған 17 кеңес жауынгерлерінің ағайындар зираты, 1945 ж.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 зираты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457.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1941-1942 жж. N 3972 эвакогоспиталі орналасқан қалалық емхананың хирургиялық корпусы ғимараты, 1941 ж.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Сейфуллин көшесі, 13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458.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"Кеншілер даңқы" монументі, 1975 ж. Мүсінші А. Билык. Сәулетші А. Малков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 даңғылы (ШМҮ алаң алдында)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459.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"Чайка" қонақ үйі, жерге қонғаннан кейін А. Николаев, В. Терешкова және т.б. ғарышкерлер тұрған, 1962 ж.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 көшесі, 11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460.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"Чайка" қонақ үйінің жаңа ғимараты, 1981 ж. Сәулетшілер Е.А. Попов және В.В. Вюст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 көшесі, 11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461.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Нүркен Әбдіров атындағы спорт сарайының ғимараты, 1958 ж. Сәулетші И.И. Райкина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 даңғылы, 53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462.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Аппақ Байжанов ескерткіші, 1999 ж. Автор Ю. Гуммель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Лободы көшесі, тарихи-өлкетану мұражайының алдында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463.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Фогеллер ескерткіші, 1999 ж. Автор А.П. Билык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Ерубаева көшесі, Неміс мәдени орталығы ғимаратының алдында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464.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Қаныш Сәтбаев ескерткіші, 1999 ж. Автор М. Богатырев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Сәтбаев көшесі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465.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үй, 1932 ж.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Костенко көшесі, 12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466.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 жылы қайғылы қаза болған, "Қарағандыкөмір" трестінің басқарушысы И.А. Костенко зираты, 1934 ж.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Костенко атындағы шахта аймағы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467.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кинотеатры, 1960 ж.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көшесі, 61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468.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"Мәңгілік алау" архитектуралық-мемориалды даңқты ансамблі, 1975 ж. Мүсінші Ж. Молдабаев, сәулетші Н. Қойшыбеков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 паркі (Алиханов көшесі)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469.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Ауғанстанда қаза болған жауынгерлер құрметіне арналған мемориалды кешен, 1990 ж. Мүсінші Н. Новопольцев, сәулетші Ж. Әлтаев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жауынгер-интернационалистер паркі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470.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"Қобыз" кешені, 2003 ж. Мүсінші М. Қалқабаев, сәулетші В. Троценко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бульвары, 19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471.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мүсіні. Мүсінші Ж. Қалиев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көшесі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472.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"Сүйінші" мүсіндік-декоративті композициясы, 2003 ж. Сәулетшілер: Ғ. Баймырза, Е. Шахиев, Қ. Жанәбілов, мүсінші Ж. Молдабаев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Этнопарк аумағы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473.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 ескерткіші, 2008 ж. Мүсінші Ж. Молдабаев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 даңғылы, 16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474.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Сейфуллин атындағы қазақ драма театры ғимараты, 2008 ж. Сәулетші Қ. Мұсаев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 даңғылы, 27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475.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Сейфуллин ескерткіші, 2008 ж. Авторы Б. Әбішев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 даңғылы, 27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476.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Құнанбаев ескерткіші, 2008 ж. Авторы А. Нартов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Шалқыма концерт залының алдындағы алаңда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4"/>
        <w:gridCol w:w="4870"/>
        <w:gridCol w:w="463"/>
        <w:gridCol w:w="586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Қарқаралы ауданы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ғ. орыс саяхатшысы Г.Н. Потанин тоқтаған үйі бар, қалақұрылысы кешені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қаласы, Бөкейханов көшесі, 11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 тобына кіретін кинопрокат ғимараты, ХІХ ғ.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қаласы, Бөкейханов көшесі, 11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 тобына кіретін қойма ғимараты, ХІХ ғ.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қаласы, Бөкейханов көшесі, 11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Көлбасы қорымы, ЕТД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Көлбасы селосынан БСБ-қа 1 шм жерде, Сарытау селолық округі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Қоянды қорымы, ЕТД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Қоянды селосынан СШ-қа 2,5 шм жерде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Қорық қорымы, ЕТД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Қорық ауылынан СШ-қа 1 шм жерде, Қоянды селосы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Бакк 2 қорымы, қола дәуірі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Бақты селосынан СБ-қа 2 шм жерде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 5 қорымы, ЕТД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селосынан ОШ-қа 1 шм жерде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 6 қорымы, ЕТД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селосынан ОШ-қа 3 шм жерде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 7 қорымы, ортағасыр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селосынан ОШ-қа 1,5 шм жерде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 8 қорымы, қола дәуірі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селосынан СШ-қа 2,5 шм жерде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Бозеген қорымы, қола дәуірі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 теміржол бекетінен СБ-қа 8 шм жерде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Бозеген 3 қорымы, қола дәуірі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Бозеген тауынан Б-қа 1 шм жерде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Ақшоқы қорымы, қола дәуірі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Нүркен селосынан О-ке 1 шм жерде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Ақшоқы 1 қорымы, қола дәуірі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Нүркен селосынан ОШ-қа 2 шм жерде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Ақшоқы 2 қорымы, қола дәуірі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Нүркен селосынан ОШ-қа 0,6 шм жерде, қазіргі заман зират аймағында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 1 қорымы, ортағасыр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"Ескі Нүркен" қыстағынан СШ-қа 2,5 шм жерде, Нүркен селосы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 2 қорымы, қола дәуірі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 төбесінен ОБ-қа 1 шм жерде, Нүркен селосы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Қопа 1 қонысы, кейінгі қола дәуірі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Нүркен селосынан С-ке 4 шм жерде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Қопа 2 қонысы, қола дәуірі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Нуркен селосынан С-ке 7 шм жерде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Қопа өзеніндегі тас қоршаулары, қола дәуірі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қараусыз қалған фермадан ООШ-қа, Нүркен селосы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"Сарыжайлау" фермасы жанындағы қорған, ортағасыр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"Сарыжайлау" фермасынан Б-қа 1,5-2 шм жерде, Нүркен селосы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Қопа өзеніндегі қорған тобы, ЕТД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"Сарыжайлау" фермасынан СБ-қа 2,5 шм жерде, Нүркен селосы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Қопа қорымы, қола дәуірі, ЕТД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Нүркен селосынан СШ-қа 4 шм жерде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Қопа 1 қорымы, қола дәуірі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Нүркен селосынан С-ке 5 шм жерде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Қопа 2 қорымы, қола дәуірі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Нүркен селосынан СШ-қа 5 шм жерде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Нүркен қорымы, қола дәуірі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Нүркен селосы аймағында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Нүркен 1 қорымы, қола дәуірі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Нүркен селосы аймағында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Суық бұлақ қонысы, кейінгі қола дәуірі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қаласынан О-ке 1,5 шм жерде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Суық бұлақ қорғандары, ЕТД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қаласынан О-ке 1 шм жерде, Суық бұлақ қайнарында, орман көшетінің аумағында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Мәліксай үңгірі, тас ғасыры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қаласынан С-ке 1,5 шм жерде, Мәліксай сайында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қорғандары, ЕТД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қаласынан ОБ-қа 1,5 шм жерде, Емхана қалашығынан О-ке 400 м жерде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Қызылту 1 қорымы, қола дәуірі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Қызылту тауынан ОШ-қа 1,5 шм жерде, "Қызылту" қыстағы, Мамыраев селосы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Қызылту 2 қорымы, ЕТД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"Қызылту" қыстағынан ОБ-қа 0,3 шм жерде, Мамыраев селосы, Ақжол селолық округі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Қызылту 3 қорымы, ЕТД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"Қызылту" қыстағы, Мамыраев селосынан ОБ-қа, Ақжол селолық округі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Кеңестас қорғандары, ЕТД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селосынан СБ-қа 7 шм жерде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Кеңестас 1 қорғандары, ЕТД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селосы, Кеңестас жартастарынан О-ке 0,5 шм жерде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Бидайық 1 қорымы, қола дәуірі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селосы, Дүйсеке мазарынан ОШ-қа 1,5 шм жерде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Бидайық 2 қорымы, қола дәуірі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селосы, Дүйсеке мазарынан С-ке 0,9 шм жерде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Бидайық 3 қорымы, қола дәуірі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селосы, Дүйсеке мазарынан ОБ-қа 0,35 шм жерде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Бидайық 4 қорымы, қола дәуірі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селосы, Дүйсеке мазарынан Ш-қа 0,15 шм жерде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Бидайық 5 қорымы, қола дәуірі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селосы, Дүйсеке мазарынан Ш-қа 0,5 шм жерде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Кестелітас петроглифтері орналасқан жер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селосынан СБ-қа 22 шм жерде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Бесоба қорымы, қола дәуірі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Бесоба селосынан О-ке 0,8 шм жерде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Жамантас тас қоршаулары, қола дәуірі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Бесоба селосынан ОШ-қа 3 шм жерде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 қорымы, ЕТД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 селосынан С-ке 0,15 шм жерде, Бесоба селолық округі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 1 қорымы, ЕТД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 селосынан Ш-қа 0,4 шм жерде, Бесоба селолық округі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 3 қорымы, ортағасыр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 селосынан О-ке 4 шм жерде, Бесоба селолық округі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Сеңгір қорымы, қола дәуірі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 селосынан О-ке 12 шм жерде, Бесоба селолық округі, Боқбасар зираты қасында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ауыл қорымы, қола дәуірі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Қызылту селосының шығыс төңірегінде, Бесоба селолық округі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ауыл 1 қорымы, қола дәуірі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Қызылту селосынан Б-қа 2 шм жерде, Бесоба селолық округі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Ақбастау қорымы, қола дәуірі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Қызылту селосынан ОБ-қа 5 шм жерде, Бесоба селолық округі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Құлболды қорымы, қола дәуірі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Бесоба селосынан СШ-қа 15 шм жерде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 Төре қорымы, қола дәуірі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Бесоба селосынан Ш-қа 11 шм жерде, Асан төре мазарынан Ш-қа 0,1 шм жерде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Сұлтанғазы қорымы, қола дәуірі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Бесоба селосынан ОШ-қа 6-7 шм жерде, Сұлтанғазы мазарынан О-ке 1,5 шм жерде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Жібек Шоқы қорғаны, ЕТД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 селосынан СШ-қа 3 шм жерде, Бесоба селолық округі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Түлкілі қорғаны, ЕТД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Түлкілі қыстағынан ОШ-қа 3 шм жерде, Бесоба селосы, Бесоба селолық округі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Жарлы 1 қорымы, ЕТД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Әубәкіров селосынан ОБ-қа 1,5 шм жерде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Жарлы 2 қорымы, ЕТД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Әубәкіров селосынан ОБ-қа 2,5 шм жерде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фермасының жанындағы тас қоршаулары, қола дәуірі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фермасынан Ш-қа 2 шм жерде, Жарлы өзенінен оң жақ жағасында, Т. Әубәкіров селосы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Жарлы 3 қорымы, қола дәуірі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Әубәкіров селосынан ОБ-қа 3,5 шм жерде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Жарлы 4 қорымы, ЕТД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Әубәкіров селосынан СБ-қа 3 шм жерде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1 қорымы, ЕТД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фермасынан ОБ-қа 1 шм жерде, Жарлы өзенінен сол жақ жағасында, Т. Әубәкіров селосы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2 қорымы, ортағасыр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фермасынан ОБ-қа 1 шм жерде, Т. Әубәкіров селосы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фермасының жанындағы, қорған және тас қоршау, қола дәуірі, ортағасыр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фермасынан Б-қа 1,5 шм жерде, Жарлы өзенінің сол жақ жағасында, Т. Әубәкіров селосы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фермасының жанындағы қорған тобы, ЕТД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фермасынан Ш-қа 2 шм жерде, Т. Әубәкіров селосы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Қособа қорымы, ЕТД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Әубәкіров селосынан СШ-қа 4 шм жерде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Милыбұлақ 1 қонысы, кейінгі қола дәуірі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Аппаз селосының склад-фермасынан Ш-қа 8 шм жерде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Милыбұлақ 2 қорымы, қола дәуірі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Милыбұлақ селосынан ОШ-қа 4,5 шм жерде, Қайнарбұлақ селолық округі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Милыбұлақ 3 қорымы, қола дәуірі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Милыбұлақ селосынан СБ-қа 5 шм жерде, Қайнарбұлақ селолық округі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Милыбұлақ 4 қорымы, қола дәуірі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Милыбұлақ селосынан ОШ-қа 4 шм жерде, Қайнарбұлақ селолық округі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 қорғаны, ортағасыр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Милыбұлақ селосынан Жарлы өзенінің жоғарғы ағысымен 10 шм жерде, Қайнарбұлақ селолық округі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 1 қорымы, ортағасыр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Милыбұлақ селосынан Жарлы өзенінің жоғарғы ағысымен 13 шм жерде, Қайнарбұлақ селолық округі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 2 қорымы, ЕТД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Милыбұлақ селосынан Жарлы өзенінің жоғарғы ағысымен 11,5 шм жерде, Қайнарбұлақ селолық округі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 3 қорғаны, ортағасыр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Милыбұлақ селосынан Жарлы өзенінің жоғарғы ағысымен 10 шм жерде, Қайнарбұлақ селолық округі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 4 қорымы, ЕТД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Милыбұлақ селосынан Жарлы өзенінің жоғарғы ағысымен 9,5 шм жерде, Қайнарбұлақ селолық округі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 5 қорымы, ЕТД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Милыбұлақ селосынан Жарлы өзенінің жоғарғы ағысымен 12 шм жерде, Қайнарбұлақ селолық округі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 6 қорымы, ЕТД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Милыбұлақ селосынан Жарлы өзенінің жоғарғы ағысымен 8 шм жерде, Қайнарбұлақ селолық округі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 7 қорымы, ортағасыр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Милыбұлақ селосынан Жарлы өзенінің жоғарғы ағысымен 7 шм жерде, Қайнарбұлақ селолық округі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Көктал қорымы, ЕТД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Милыбұлақ селосынан Ш-қа 2 шм жерде, Қайнарбұлақ селолық округі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Көктал 1 қорғаны, ортағасыр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Милыбұлақ селосынан Ш-қа 4 шм жерде, Қайнарбұлақ селолық округі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Көктал 2 тас қоршауы, қола дәуірі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Милыбұлақ селосынан Көктал өзенінің төмен ағысымен 5 шм жерде, Қайнарбұлақ селолық округі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Көктал 3 қорымы, ЕТД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Милыбұлақ селосынан Көктал өзенінің төменгі ағысымен 5,5 шм жерде, Қайнарбұлақ селолық округі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Көктал 4 қорымы, ЕТД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Милыбұлақ селосынан Көктал өзенінің төменгі ағысымен 6 шм жерде, Қайнарбұлақ селолық округі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Сатан қорымы, қола дәуірі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Аманжолов селосынан СБ-қа 4 шм жерде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Сатан 1 қорымы, қола дәуірі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Аманжолов селосынан СБ-қа 4,3 шм жерде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Сатан 2 қорымы, қола дәуірі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Аманжолов селосынан ОБ-қа 4,5 шм жерде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Сатан 3 қорымы, қола дәуірі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Аманжолов селосынан СБ-қа 7 шм жерде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Новостройка қонысы, қола дәуірі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Аманжолов селосының О-тік шетінде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Новостройка қорымы, қола дәуірі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Аманжолов селосынан ОШ-қа 1,5 шм жерде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Новостройка 1 қорымы, қола дәуірі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Аманжолов селосынан ОШ-қа 1 шм жерде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 1 қонысы, қола дәуірі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Аманжолов селосынан ОШ-қа 2,5 шм жерде, мазарлардан ОШ-қа 0,5 шм жерде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 2 қонысы, қола дәуірі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Аманжолов селосынан ОШ-қа 3 шм жерде, мазарлардан ОБ-қа 0,1 шм жерде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 3 қонысы, қола дәуірі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Аманжолов селосынан ОШ-қа 3 шм жерде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 қорымы, қола дәуірі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Аманжолов селосынан ОШ-қа 1,8 шм жерде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 2 қорымы, ЕТД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Аманжолов селосынан Б-қа 2 шм жерде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 3 қорғаны, ортағасыр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Аманжолов селосынан ОШ-қа 2 шм жерде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 4 қорғаны, ортағасыр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Аманжолов селосынан ОБ-қа 2 шм жерде, мазарлардан ОШ-қа 1-2 шм жерде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 4 қорымы, ЕТД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Аманжолов селосынан ОШ-қа 5 шм жерде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 5 қорымы, ЕТД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Аманжолов селосынан ОШ-қа 5,5 шм жерде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 6 қорымы, ЕТД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Аманжолов селосынан ОШ-қа 5,5 шм жерде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Еңбексүйгіш қорымы, қола дәуірі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 селосының аймағында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Бадыран қорымы, қола дәуірі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Бадыран тауынан СШ-қа 4 шм жерде, Бүркітті селосы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Бүркітті қорымы, ЕТД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Бүркітті селосынан О-ке 4 шм жерде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Ащыөзек қорымы, ЕТД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Бүркітті селосынан СБ-қа 12 шм жерде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Бөзінген 1 қорымы, қола дәуірі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Бөзінген тауынан О-ке 0,5 шм жерде, Талды өзенінің сол жақ жағасында, Бүркітті селосы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Ұпайыс қонысы, кейінгі қола дәуірі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 теміржол бекетінен СШ-қа 5 шм жерде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Ұпайыс қорымы, қола дәуірі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 теміржол бекетінің элеваторынан СШ-қа 3 шм жерде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қорымы, қола дәуірі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 теміржол бекетінен ОШ-қа 2 шм жерде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 бекетінің жанындағы қорған, қола дәуірі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 теміржол бекетінің элеваторынан СШ-қа 1 шм жерде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 өзеніндегі қорғаны, қола дәуірі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 теміржол бекетінің элеваторынан СШ-қа 5 шм жерде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қыстақ жанындағы қорған, қола дәуірі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 теміржол бекетінің элеваторынан СШ-қа 6 шм жерде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 қорымы, қола дәуірі, ЕТД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Қарағанды-Қарағайлы теміржолынан СШ-қа 1,5 шм жерде, Бүркітті селосы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 тұрағы, неолит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 теміржол бекетінің элеваторынан СШ-қа 3 шм жерде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 1 қорымы, қола дәуірі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 теміржол бекетінің элеваторынан ОШ-қа 0,8 шм жерде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 2 қорымы, қола дәуірі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 теміржол бекетінің элеваторынан Ш-қа 0,5 шм жерде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 3 қорымы, қола дәуірі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 теміржол бекетінің элеваторынан СШ-қа 1,2 шм жерде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 4 қорымы, қола дәуірі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 теміржол бекетінің элеваторынан СШ-қа 3 шм жерде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 1 қорымы, қола дәуірі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көпірінен СШ-қа 2 шм жерде, Бүркітті селосы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 2 өзенінің жанындағы тас қоршауы, қола дәуірі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Бөзінген тауынан ОШ-қа 1 шм жерде, Бүркітті селосы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Алпамыс қорымы, қола дәуірі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 теміржол бекетінен СБ-қа 4 шм жерде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Нұртай қорымы, қола дәуірі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 теміржол бекетінен СБ-қа 5 шм жерде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 1 қорымы, ЕТД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Аманажолов селосынан ОШ-қа 2 шм жерде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Доңғал қонысы, қола дәуірі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 селосынан ОШ-қа 2 шм жерде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Доңғал қорымы, қола дәуірі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 селосынан ОШ-қа 2,5 шм жерде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Нарбас қорымы, ЕТД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 селосынан ОШ-қа 5 шм жерде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Әкімбек қорымы, қола дәуірі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 селосынан ОШ-қа 1,5 шм жерде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Қарағаш қорымы, қола дәуірі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Аманжолов селосынан СШ-қа 2,5 шм жерде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Домалақтас қонысы, қола дәуірі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 селосынан ОШ-қа 2,5 шм жерде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 қонысы, қола дәуірі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 селосынан Ш-қа 8 шм жерде, Қызылкент өзенінің оң жақ жағасында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 қонысы, қола дәуірі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 селосынан Ш-қа 8,5 шм жерде, Қызылкент өзенінің сол жақ жағасында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 2 қонысы, қола дәуірі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 селосынан СШ-қа 9 шм жерде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Қызылтас 1 қорымы, қола дәуірі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 селосынан Ш-қа 8 шм жерде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Қызылтас қонысы, қола дәуірі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 селосынан Ш-қа 12 шм жерде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Байшұра қонысы, қола дәуірі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 селосынан СШ-қа 7 шм жерде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Байшұра 1 қонысы, қола дәуірі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 селосынан Ш-қа 7,2 шм жерде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Қызылтас 1 қонысы, қола дәуірі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 селосынан Ш-қа 12 шм жерде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Қызылтас қорымы, қола дәуірі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 селосынан СШ-қа 11,5 шм жерде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 қорымы, қола дәуірі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 селосынан СШ-қа 7 шм жерде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Дермен қорымы, қола дәуірі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 селосынан СШ-қа 10 шм жерде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Тасырбай қорымы, қола дәуірі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 селосынан ШСШ-да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Тасырбай 1 қорымы, қола дәуірі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 селосынан СШ-қа 9 шм жерде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Тасырбай 2 қорымы, қола дәуірі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 селосынан СШ-қа 10 шм жерде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Қызылтас қоршауы, қола дәуірі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 селосынан СШ-қа 11 шм жерде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Қызылтас 2 қорымы, қола дәуірі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 селосынан СШ-қа 10 шм жерде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 4 қорымы, қола дәуірі, ЕТД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 қыстағынан, ОШ-қа 4 шм жерде, Мәди селосы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Шолақбұлақ 1 қорымы, қола дәуірі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Шолақбұлақ қыстағынан ОШ-қа 1,5 шм жерде, Мәди селосы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Шолақбұлақ 3 қорымы, қола дәуірі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Шолақбұлақ қыстағынан О-ке 2 шм жерде, Мәди селосы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Шолақбұлақ 4 қорымы, қола дәуірі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Шолақбұлақ қыстағынан ОШ-қа 9,5 шм жерде, Мәди селосы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Шолақбұлақ 5 қорымы, қола дәуірі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Шолақбұлақ қыстағынан ОШ-қа 2 шм жерде, Мәди селосы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Шолақбұлақ 6, ЕТД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Шолақбұлақ қыстағынан Ш-қа 3,5 шм жерде, Мәди селосы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Шолақбұлақ қонысы, қола дәуірі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Шолақбұлақ қыстағынан ОШ-қа 1,5 шм жерде, Мәди селосы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Тасшоқыр 2 қорымы, қола дәуірі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Егіндібұлақ селосынан ОШ-қа 11 шм жерде, Сарытау селолық округі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Ақтасты қорғаны, ЕТД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Ақтасты селосынан О-ке 4 шм жерде, Арқалық селолық округі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 2 қорғаны, ЕТД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 қыстағынан ОШ-қа 3 шм жерде, Мәди селосы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 2 қорымы, ЕТД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 қыстағынан ОШ-қа 4 шм жерде, Мәди селосы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 3 қорымы, ЕТД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 қыстағынан ОШ-қа 7 шм жерде, Мәди селосы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Манасбай 2 қорымы, қола дәуірі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Емзе қыстағынан ОШ-қа 4 шм жерде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Манасбай 3 қорымы, ЕТД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Емзе қыстағынан О-ке 3 шм жерде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Манасбай 4 қорымы, ЕТД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Емзе қыстағынан О-ке 5 шм жерде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Өсібай қорымы, қола дәуірі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Өсібай селосынан ОШ-қа 3 шм жерде, Сарытау селолық округі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Доңғал тұрағы, тас дәуірі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 селосынан ОШ-қа 1 шм жерде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Нарбай тұрағы, тас дәуірі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 селосынан ОШ-қа 4 шм жерде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 тау 1 қорымы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Нүркен селосы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 тау 2 қорымы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Нүркен селосы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Жағалбайлы қыстағының жеке қорғаны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Нүркен селосы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Сүлеймен 1 жұптас қорғандары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Нүркен селосы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Сүлеймен 2 жұптас қорғандары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Нүркен селосы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Жарлы өзені жағасындағы ортағасырлық қорым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Нүркен селосы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Төңкеріс 1 қорымы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"Тоқтар" селосынан Ш-қа 12 шм жерде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Төңкеріс 2 қорымы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"Тоқтар" селосынан Ш-қа 12 шм жерде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қыстағының жанындағы қорғандар тобы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"Тоқтар" селосынан Ш-қа 12 шм жерде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Кеңдара шатқалындағы қорғандар тобы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"Тоқтар" селосынан Ш-қа 12 шм жерде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болған, Құнанбай Өксембаев мешіті, ХІХ ғ.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қаласы, Құнанбай қажы көшесі, 23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1848-1853 жж. Абай тоқтаған үйі, ХІХ ғ.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қаласы, Құнанбай қажы көшесі, 35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Ақбандылардың қолынан қаза тапқан 78 коммунарлардың бауырластар зиратындағы мемориалды ансамбль, 1967 ж. Мүсінші А.П. Билык, сәулетші Н.И. Малков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қаласы, орталық алаң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Угар Жәнібековтың бейіті, 1961 ж.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қаласы, қалалық бейіт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Одағының батыры Н. Әбдіровтің мүсіні, 1961 ж. Мүсінші Н. Токарь, сәулетші М. Молданиязов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Нүркен селосы, Мәдениет үйі ғимаратының алдында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1918-1919 жж. СовДеп өзінің жұмысын жүргізген ғимарат, 1918 ж.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қаласы, Бөкейханов көшесі, 34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Мемориалдық кешен "Азалы ана", 1967 ж. Автор мүсінші А.П. Билык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қаласы, орталық саябақ аумағында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ғ. М. Пришвин орыс жазушысы тоқтаған үйі, 1909 ж.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қаласы, Т. Әубәкіров көшесі, 26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Орманшының үйі, ХІХ ғ.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Кімасар шатқалы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Қазыбек би ескерткіші, 1995 ж. Автор Ж. Қалиев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Егіндібұлақ селосы, орталық алаң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Қасым Аманжолов ескерткіші, 1971 ж.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Аққора селосының орталық алаңы, Аманжолов селолық округі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 композиторы Тәттімбет Қазанғапұлы ескерткіші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Егіндібұлақ селосы, Т. Әубәкіров көшесі бойында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Шөже ақын мазары,  XIX ғ.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Бүркітті селосынан С-ке 1,8  шм жерде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 композиторы Тәттімбеттің зиратындағы ескерткіш, 1962 ж.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Ақтасты селосынан СШ-қа 12 шм жерде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Бақты қорымы, ЕТД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Бақты селосынан Б-қа 658 м жерде, Абыз селосынан ОБ-қа 19,8 шм жерде, Бүркітті селосынан ОШ-қа 30,8 шм жерде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Бақты 1 қорымы, ЕТД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Бақты селосынан ОБ-қа 564 м жерде, Абыз селосынан ОБ-қа 19,8 шм жерде, Бүркітті селосынан ОШ-қа 31,0 шм жерде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Бақты 2 қорымы, ЕТД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Бақты селосынан СБ-қа 2,53 шм жерде, Абыз селосынан ОБ-қа 20,3 шм жерде, Бүркітті селосынан ОШ-қа 28,8 шм жерде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Жамантас қорымы, ЕТД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Бесоба селосынан О-ке 2,94 шм жерде, Қамқор селосынан ШСШ-қа 10,5 шм жерде, Қызылту селосынан ШОШ-қа 17,5 шм жерде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 2 қорымы, қола дәуірі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 селосынан О-ке 2 шм жерде, Бесоба селолық округі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Қызылкент қонысы, қола дәуірі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 селосынан СШ-қа 11 шм жерде, Қызылкент өзенінің оң жақ жағасында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 1 қонысы, қола дәуірі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 селосынан СШ-қа 9 шм жерде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 3 қорымы, қола дәуірі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 селосынан СШ-қа 9 шм жерде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Көкплан қорымы, ЕТД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Бақты селосынан Б-қа 5 шм жерде, Көкплан қыстағынан СБ-қа 1 шм жерде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Найза қонысы, қола дәуірі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 селосынан Ш-қа 10 шм жерде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Жарқаш қорымы, ЕТД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Абыз селосы ОБ-қа 5 шм жерде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Жарқаш 6 қорымы, ЕТД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Абыз селосы СБ-қа 3,5 шм жерде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Көкплан 1 қорымы, ЕТД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Бақты селосынан ОБ-қа 4 шм жерде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Кененбай қорымы, қола дәуірі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Кененбай қыстағынан Ш-қа 2,5 шм жерде, Бақты селолық округі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Кененбай 1 қорымы, қола дәуірі, ЕТД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Кененбай қыстағынан Ш-қа 18 шм жерде, Бақты селолық округі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Кененбай 2 қорымы, қола дәуірі, ЕТД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Кененбай қыстағынан СБ-қа 1 шм жерде, Бақты селолық округі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 1 қорымы, қола дәуірі, ЕТД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 қыстағынан ОШ-қа 5 шм жерде, Мәди селосы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 3 қорымы, қола дәуірі, ЕТД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 қыстағынан ОШ-қа 3 шм жерде, Мәди селосы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 2 қорғаны, қола дәуірі, ЕТД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 қыстағынан ОШ-қа 3 шм жерде, Мәди селосы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 3 қорғаны, қола дәуірі, ЕТД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 қыстағынан ОШ-қа 1 шм жерде, Мәди селосы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Шолақбұлақ қорғаны, ЕТД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Қадырбек қыстағынан ОШ-қа 0,5 шм жерде, Мәди селосы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Шолақбұлақ 2 қорымы, ЕТД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Шолақбұлақ қыстағынан ОШ-қа 1,5 шм жерде, Мәди селосы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Шолақбұлақ 7 қорымы, ЕТД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Шолақбұлақ қыстағынан ОШ-қа 5 шм жерде, Мәди селосы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Тасшоқыр қорымы, қола дәуірі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Егіндібұлақ селосынан ОШ-қа 8 шм жерде, Сарытау селолық округі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Тасшоқыр 1 қорымы, ортағасыр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Егіндібұлақ селосынан ООШ-қа 10 шм жерде, Сарытау селолық округі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Тоқжігіт қорымы, ЕТД, ортағасыр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Тоқжігіт қыстағынан ОБ-қа 2 шм жерде, Ақтасты селосы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Бастал қорғаны, ЕТД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Бастал селосынан Б-қа 3 шм жерде терең шатқалда, Сарытау селолық округі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Түндік қорымы, қола дәуірі, ЕТД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Түндік өзеніндегі көпірден О-ке 2 шм жерде, Сарытау селолық округі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Түндік 2 қорымы, ЕТД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Егіндібұлақ-Сарытау тас жолының 19 шм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Түндік 3 қорымы, ЕТД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Түндік өзеніндегі көпірден ОШ-қа 1 шм жерде, Сарытау селолық округі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Түндік 4 қорымы, ЕТД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Түндік өзеніндегі көпірден ООШ-қа 1,3 шм жерде, Сарытау селолық округі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Түндік 5 қорымы, ЕТД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Түндік өзеніндегі көпірден ОШ-қа 4 шм жерде, Сарытау селолық округі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Түндік 6 қорымы, ЕТД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Түндік өзеніндегі көпірден ОШ-қа 5 шм жерде, Сарытау селолық округі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Түндік 7 қорымы, ЕТД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Түндік өзеніндегі көпірден О-ке 5 шм жерде, Сарытау селолық округі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Түндік 8 қорымы, қола дәуірі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Түндік өзеніндегі көпірден О-ке 2,5 шм жерде, Сарытау селолық округі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Түндік 9 қорымы, қола дәуірі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Түндік өзеніндегі көпірден О-ке 3 шм жерде, Сарытау селолық округі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Түндік 10 қорымы, қола дәуірі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Түндік өзеніндегі көпірден О-ке 3,5 шм жерде, Сарытау селолық округі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Түндік 11 қорымы, қола дәуірі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өзенінің құйылысынан ШСШ-қа 300 м жерде, Сарытау селолық округі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Түндік 12 қорымы, қола дәуірі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өзені құйылысынан СШ-қа 600 м жерде, Сарытау селолық округі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Түндік тұрағы, тас дәуірі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жолдан Б-қа 500 м, Қарабұлақ шатқалында, Сарытау селолық округі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Жыланды 2 қорғаны, ЕТД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Егіндібұлақ селосынан О-ке 15 шм жерде, Сарытау селолық округі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 3 қорымы, қола дәуірі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Бақты селосынан СББ-қа 1 шм жерде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Бастал 2 қорымы, қола дәуірі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Бастал селосынан Б-қа 2 шм жерде, Сарытау селолық округі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Бастал қонысы, қола дәуірі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Бастал селосынан Б-қа 2 шм жерде, Сарытау селолық округі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Бастал 2 қонысы, қола дәуірі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Бастал селосынан Б-қа 1 шм жерде, Сарытау селолық округі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Едірей қорғаны, ЕТД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Шолақбұлақ қыстағынан ОБ-қа 7 шм жерде, Мәди селосы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Ердей қорымы, қола дәуірі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Шолақбұлақ қыстағынан Б-қа 10 шм жерде, Мәди селосы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Емзе қорғаны, ЕТД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Емзе қыстағынан ОШ-қа 2,5 шм жерде, Мәди селосы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Емзе 1 қорымы, қола дәуірі, ЕТД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Емзе қыстағынан ОШ-қа 2 шм жерде, Мәди селосы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Емзе 2 қорымы, қола дәуірі, ЕТД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Емзе қыстағынан ОШ-қа 4 шм жерде, Мәди селосы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Емзе 3 қорымы, қола дәуірі, ЕТД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Емзе қыстағынан ОШ-қа 2 шм жерде, Мәди селосы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Емзе 5 қорымы, ЕТД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Емзе қыстағынан ОБ-қа 3 шм жерде, Мәди селосы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Емзе 6 қорымы, ЕТД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Емзе қыстағынан СБ-қа 0,7 шм жерде, Мәди селосы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Жанабас қорғаны, ЕТД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Жанабас қыстағынан СШ-қа 5 шм жерде, Мәди селосы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Жыланды қорымы, қола дәуірі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Егіндібұлақ селосынан ОШ-қа 15 шм жерде, Сарытау селолық округі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Жыланды 1 қорымы, қола дәуірі, ЕТД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Егіндібұлақ селосынан ОШ-қа 15 шм жерде, Сарытау селолық округі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Жыланды 3 қорымы, қола дәуірі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Егіндібұлақ селосынан ООШ-қа 20 шм жерде, Сарытау селолық округі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Жыланды 4 қорымы, қола дәуірі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Егіндібұлақ селосынан ООШ-қа 18 шм жерде, Сарытау селолық округі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Жыланды 5 қорымы, қола дәуірі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Егіндібұлақ селосынан О-ке 4 шм жерде, Сарытау селолық округі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Жыланды 6 қорымы, қола дәуірі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Жыланды қыстағынан ОБ-қа 1,5 шм жерде, Сарытау селолық округі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қорымы, қола дәуірі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фермасынан Б-қа 1,5 шм жерде, Сарытау селолық округі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2 қорымы, қола дәуірі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шатқалы, Сарытау селолық округі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3 қорымы, ЕТД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Егіндібұлақ селосынан С-ке тас жол бойынша 20 шм жерде, Сарытау селолық округі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қонысы, қола дәуірі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фермасынан Б-қа 1 шм жерде, Балқантау селолық округі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тұрағы, тас дәуірі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фермасынан Б-қа 1 шм жерде, Балқантау селолық округі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Қадырбек қорғаны, ЕТД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Шалыбұлақ қыстағынан О-ке 8 шм жерде, Мәди селосы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Қадырбек қорымы, ЕТД, ортағасыр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Шалыбұлақ қыстағынан ОШ-қа 6 шм жерде, Мәди селосы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Қадырбек 1 қорымы, ЕТД, ортағасыр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Шалыбұлақ қыстағынан О-ке 4,5 шм жерде, Мәди селосы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Қадырбек 1 қонысы, қола дәуірі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Шалыбұлақ қыстағынан ОШ-қа 5 шм жерде, Мәди селосы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Қадырбек 2 қонысы, қола дәуірі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Шалыбұлақ қыстағынан О-ке 4,5 шм жерде, Мәди селосы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Қадырбек тұрағы, тас дәуірі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Қадырбек қыстағынан ОБ-қа 0,3 шм жерде, Мәди селосы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қорғаны, ЕТД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Түндік өзеніндегі көпірден ОШ-қа 3 шм жерде, Сарытау селолық округі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қорымы, ортағасыр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Егіндібұлақ селосынан С-ке 20 шм жерде, Сарытау селолық округі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2 қорымы, ЕТД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Егіндібұлақ селосынан С-ке 19 шм жерде, Сарытау селолық округі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3 қорымы, ЕТД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Бастал селосынан ОШ-қа 2 шм жерде, Сарытау селолық округі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4 қорымы, ЕТД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Егіндібұлақ селосынан С-ке 23 шм жерде, Сарытау селолық округі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5 қорымы, ЕТД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Түндік өзеніндегі көпірден О-ке 1,5 шм жерде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6 қорымы, қола, ЕТД, ортағасыр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Түндік өзеніндегі көпірден О-ке 2 шм жерде, Сарытау селолық округі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7 қорымы, ЕТД, қола дәуірі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Егіндібұлақ селосынан С-ке 21 шм жерде, Сарытау селолық округі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8 қорымы, ЕТД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шатқалы, Сарытау селолық округі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9 қорымы, кейінгі қола, ЕТД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фермасынан Б-қа 1 шм жерде, Сарытау селолық округі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қонысы, қола дәуірі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Түндік өзеніндегі көпірден С-ке 1,7 шм жерде, Сарытау селолық округі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Түндік қонысы, қола дәуірі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шатқалы, Сарытау селолық округі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Қарабиік қорымы, ЕТД, қола дәуірі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Қарабиік қыстағынан СБ-қа 2,5 шм жерде, Өсібай селосы, Сарытау селолық округі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Қарабиік 1 қорымы, ортағасыр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Қарабиік қыстағынан СШ-қа 1 шм жерде, Өсібай селосы, Сарытау селолық округі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Қарабиік 2 қорымы, ортағасыр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Қарабиік қыстағынан С-ке 1 шм жерде, Өсібай селосы, Сарытау селолық округі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Қарабиік 3 қорымы, ЕТД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Қарабиік қыстағынан СШ-қа 3 шм жерде, Өсібай селосы, Сарытау селолық округі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Қарабиік 4 қорғаны, ЕТД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Қарабиік қыстағынан СШ-қа 5 шм жерде, Өсібай селосы, Сарытау селолық округі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Қарабиік 5 қорымы, ЕТД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Қарабиік қыстағынан ОБ-қа 1,5 шм жерде, Өсібай селосы, Сарытау селолық округі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Қарабиік 6 қорымы, ЕТД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Қарабиік қыстағынан ОБ-қа 3 шм жерде, Өсібай селосы, Сарытау селолық округі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қорғаны, ЕТД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шатқалы, Сарытау селолық округі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Бастал тұрағы, қола дәуірі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Бастал шатқалы, Сарытау селолық округі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 1 қорғаны, ЕТД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 қыстағынан Ш-қа 2,5 шм жерде, Мәди селосы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 қорымы, ЕТД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 қыстағынан Ш-қа 2,5 шм жерде, Мәди селосы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 қоршауы, қола дәуірі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Шолақбұлақ қыстағынан ССШ-қа 8,5 шм жерде, Мәди селосы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Қызылшоқы қорғаны, ЕТД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 қыстағынан Ш-қа 4 шм жерде, Мәди селосынан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Манасбай 1 қорымы, қола дәуірі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Емзе қыстағынан ОШ-қа 3 шм жерде, Мәди селосы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Манасбай 5 қорымы, ЕТД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Емзе қыстағынан ОШ-қа 3 шм жерде, Мәди селосы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Өсібай 1 қорымы, ЕТД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Өсібай селосынан ОШ-қа 2 шм жерде, Сарытау селолық округі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Өсібай 2 қорымы, қола дәуірі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Өсібай селосынан ОШ-қа 2 шм жерде, Сарытау селолық округі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қыстақ қорымы, ЕТД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Бастал селосынан ОШ-қа 5 шм жерде, Сарытау селолық округі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Түндік қорғаны, ЕТД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Тұнды өзеніндегі көпірден О-ке 1,6 шм жерде, Өсібай селосы, Сарытау селолық округі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Түндік 2 қорғаны, ЕТД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Түндік өзеніндегі көпірден ОШ-қа 4 шм жерде, Өсібай селосы, Сарытау селолық округі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Түндік 3 қорғаны, ЕТД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Түндік өзеніндегі көпірден ОШ-қа 4,2 шм жерде, Өсібай селосы, Сарытау селолық округі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Мәди Бәпиұлы ескерткіші, 2007 ж. Мүсінші Т. Махметов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қаласы, Т. Әубәкіров көшесі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Байтұрсынов мектебінің ғимараты, XІX ғ.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Ақтерек селосы, орта мектептің қасында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Ежебай мазары, ХІХ ғ.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Ежебай селосынан Б-қа 12 шм жерде, Жаңатоған селолық округі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 мазары (Ақ бейіт), ХІХ ғ.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селосынан Ш-қа 6 шм жерде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Құсбек мазары, ХІХ ғ.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Бүркітті селосынан С-ке 2 шм жерде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Дүйсеке мазары, ХІХ ғ.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селосынан СБ-қа 8 шм жерде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Аппаз мазары, ХІХ ғ.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Аппаз селосы, бейіт аумағында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Қалпе мазары, ХІХ ғ.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Бесоба селосынан Б-қа 5 шм жерде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Жамантай төре мазары, ХІХ ғ.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Нүркен селосы, бейіт аумағында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Жәңгір төре мазары, ХІХ ғ.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Әубәкіров селосынан ОБ-қа 6 шм жерде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Арыстанбек мазары, ХІХ ғ.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Бүркітті селосынан С-ке 2 шм жерде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Байгелді мазары, ХІХ ғ.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Бесоба селосынан Ш-қа 15 шм жерде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1"/>
        <w:gridCol w:w="4908"/>
        <w:gridCol w:w="612"/>
        <w:gridCol w:w="53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Нұра ауданы</w:t>
            </w:r>
          </w:p>
        </w:tc>
      </w:tr>
      <w:tr>
        <w:trPr>
          <w:trHeight w:val="30" w:hRule="atLeast"/>
        </w:trPr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778.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Қарақойын 3 тұрағы, тас дәуірі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Қарақойын қыстағынан ОШ-қа 3 шм жерде, Қарақойын селолық округі</w:t>
            </w:r>
          </w:p>
        </w:tc>
      </w:tr>
      <w:tr>
        <w:trPr>
          <w:trHeight w:val="30" w:hRule="atLeast"/>
        </w:trPr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779.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Жанбөбек 4 тұрағы, тас дәуірі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Қарақойын қыстағынан ОШ-қа 5 шм жерде, Қарақойын селолық округі</w:t>
            </w:r>
          </w:p>
        </w:tc>
      </w:tr>
      <w:tr>
        <w:trPr>
          <w:trHeight w:val="30" w:hRule="atLeast"/>
        </w:trPr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780.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Қылыш қорғаны, ортағасыр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Қылыш селосынан СБ-қа 5 шм жерде, Талды селолық округі</w:t>
            </w:r>
          </w:p>
        </w:tc>
      </w:tr>
      <w:tr>
        <w:trPr>
          <w:trHeight w:val="30" w:hRule="atLeast"/>
        </w:trPr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781.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Айдағарлы үңгірі, тас дәуірі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 селосынан ОШ-қа 26 шм жерде, Талдысай селолық округі</w:t>
            </w:r>
          </w:p>
        </w:tc>
      </w:tr>
      <w:tr>
        <w:trPr>
          <w:trHeight w:val="30" w:hRule="atLeast"/>
        </w:trPr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782.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Айдағарлы 2 тұрағы, тас дәуірі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 селосынан ОШ-қа 26 шм жерде, Талдысай селолық округі</w:t>
            </w:r>
          </w:p>
        </w:tc>
      </w:tr>
      <w:tr>
        <w:trPr>
          <w:trHeight w:val="30" w:hRule="atLeast"/>
        </w:trPr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783.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Айдағарлы 3 тұрағы, тас дәуірі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 селосынан ОШ-қа 26 шм жерде, Талдысай селолық округі</w:t>
            </w:r>
          </w:p>
        </w:tc>
      </w:tr>
      <w:tr>
        <w:trPr>
          <w:trHeight w:val="30" w:hRule="atLeast"/>
        </w:trPr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784.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Айдағарлы 4 тұрағы, тас дәуірі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 селосынан ОШ-қа 26 шм жерде, Талдысай селолық округі</w:t>
            </w:r>
          </w:p>
        </w:tc>
      </w:tr>
      <w:tr>
        <w:trPr>
          <w:trHeight w:val="30" w:hRule="atLeast"/>
        </w:trPr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785.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Айдағарлы 5 тұрағы, тас дәуірі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 селосынан ОБ-қа 5 шм жерде, Талдысай селосы, Талдысай селолық округі</w:t>
            </w:r>
          </w:p>
        </w:tc>
      </w:tr>
      <w:tr>
        <w:trPr>
          <w:trHeight w:val="30" w:hRule="atLeast"/>
        </w:trPr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786.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қошқар қорымы, қола дәуірі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Керей селосынан О-ке 10 шм жерде, Қарақойын селолық округі</w:t>
            </w:r>
          </w:p>
        </w:tc>
      </w:tr>
      <w:tr>
        <w:trPr>
          <w:trHeight w:val="30" w:hRule="atLeast"/>
        </w:trPr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787.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Жанбөбек 2 тұрағы, тас дәуірі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Жанбөбек селосынан О-ке 100 м жерде, Қарақойын селолық округі</w:t>
            </w:r>
          </w:p>
        </w:tc>
      </w:tr>
      <w:tr>
        <w:trPr>
          <w:trHeight w:val="30" w:hRule="atLeast"/>
        </w:trPr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788.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Жанбөбек 5 тұрағы, тас дәуірі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Жанбөбек селосынан ОБ-қа 1 шм жерде, Қарақойын селолық округі</w:t>
            </w:r>
          </w:p>
        </w:tc>
      </w:tr>
      <w:tr>
        <w:trPr>
          <w:trHeight w:val="30" w:hRule="atLeast"/>
        </w:trPr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789.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Жанбөбек 6 тұрағы, тас дәуірі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Жанбөбек селосынан ОБ-қа 1 шм жерде, Қарақойын селолық округі</w:t>
            </w:r>
          </w:p>
        </w:tc>
      </w:tr>
      <w:tr>
        <w:trPr>
          <w:trHeight w:val="30" w:hRule="atLeast"/>
        </w:trPr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790.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қошқар 1 тұрағы, тас дәуірі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Жанбөбек селосынан СБ-қа 60 шм жерде, Колжаман өңірінен СШ-қа 5 шм жерде, Қарақойын селолық округі</w:t>
            </w:r>
          </w:p>
        </w:tc>
      </w:tr>
      <w:tr>
        <w:trPr>
          <w:trHeight w:val="30" w:hRule="atLeast"/>
        </w:trPr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791.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қошқар 2 тұрағы, тас дәуірі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Қарақойын қыстағынан СБ-қа 25 шм жерде, Қарақойын селолық округі</w:t>
            </w:r>
          </w:p>
        </w:tc>
      </w:tr>
      <w:tr>
        <w:trPr>
          <w:trHeight w:val="30" w:hRule="atLeast"/>
        </w:trPr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792.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қошқар 3 тұрағы, тас дәуірі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Қарақойын қыстағынан ССБ-қа 25 шм жерде, Қарақойын селолық округі</w:t>
            </w:r>
          </w:p>
        </w:tc>
      </w:tr>
      <w:tr>
        <w:trPr>
          <w:trHeight w:val="30" w:hRule="atLeast"/>
        </w:trPr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793.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қошқар 8 тұрағы, тас дәуірі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Қарақойын қыстағының Б-қа 16 шм жерде, төбе шыңында, Қарақойын селолық округі</w:t>
            </w:r>
          </w:p>
        </w:tc>
      </w:tr>
      <w:tr>
        <w:trPr>
          <w:trHeight w:val="30" w:hRule="atLeast"/>
        </w:trPr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794.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қошқар 9 тұрағы, тас дәуірі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Қарақойын қыстағынан СБ-қа 18 шм жерде, Қарақойын селолық округі</w:t>
            </w:r>
          </w:p>
        </w:tc>
      </w:tr>
      <w:tr>
        <w:trPr>
          <w:trHeight w:val="30" w:hRule="atLeast"/>
        </w:trPr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795.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қошқар 10 тұрағы, тас дәуірі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Керей селосынан ОБ-қа 10 шм жерде, Қарақойын қыстағынан СБ-қа 18 шм жерде, Қарақойын селолық округі</w:t>
            </w:r>
          </w:p>
        </w:tc>
      </w:tr>
      <w:tr>
        <w:trPr>
          <w:trHeight w:val="30" w:hRule="atLeast"/>
        </w:trPr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796.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қошқар 2 қорғаны, ортағасыр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Керей селосынан ОБ-қа 10 шм жерде, төбе баурайында, Қарақойын қыстағынан СБ-қа 18 шм жерде, Қарақойын селолық округі</w:t>
            </w:r>
          </w:p>
        </w:tc>
      </w:tr>
      <w:tr>
        <w:trPr>
          <w:trHeight w:val="30" w:hRule="atLeast"/>
        </w:trPr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797.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Бақалы бұлақ 1 тұрағы, тас дәуірі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Аққолқа селосынан СШ-қа 17 шм жерде, Қарақойын селолық округі</w:t>
            </w:r>
          </w:p>
        </w:tc>
      </w:tr>
      <w:tr>
        <w:trPr>
          <w:trHeight w:val="30" w:hRule="atLeast"/>
        </w:trPr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798.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Қарақойын 2 тұрағы, тас дәуірі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Қарақойын қыстағынан ОШ-қа 3 шм жерде Қарақойын селолық округі</w:t>
            </w:r>
          </w:p>
        </w:tc>
      </w:tr>
      <w:tr>
        <w:trPr>
          <w:trHeight w:val="30" w:hRule="atLeast"/>
        </w:trPr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799.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Қарақойын 5 қорғандар тобы, ортағасыр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Қарақойын қыстағынан Ш-қа 5 шм жерде, Қарақойын селолық округі</w:t>
            </w:r>
          </w:p>
        </w:tc>
      </w:tr>
      <w:tr>
        <w:trPr>
          <w:trHeight w:val="30" w:hRule="atLeast"/>
        </w:trPr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800.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Энтузиазист 3 қонысы, қола дәуірі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 ауылынан ОБ-қа 1 шм жерде, Энтузиаст селолық округі</w:t>
            </w:r>
          </w:p>
        </w:tc>
      </w:tr>
      <w:tr>
        <w:trPr>
          <w:trHeight w:val="30" w:hRule="atLeast"/>
        </w:trPr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801.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Түменбек қорымы, ЕТД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 ауылынан СБ-қа 1,5 шм жерде, Энтузиаст селолық округі</w:t>
            </w:r>
          </w:p>
        </w:tc>
      </w:tr>
      <w:tr>
        <w:trPr>
          <w:trHeight w:val="30" w:hRule="atLeast"/>
        </w:trPr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802.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Энтузиазист 2 қонысы, қола дәуірі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 ауыл селосынан СБ-қа 1,5 шм жерде, Энтузиаст селолық округі</w:t>
            </w:r>
          </w:p>
        </w:tc>
      </w:tr>
      <w:tr>
        <w:trPr>
          <w:trHeight w:val="30" w:hRule="atLeast"/>
        </w:trPr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803.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Ахметауыл қонысы, қола дәуірі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 ауылынан СБ-қа 1,5 шм жерде, Энтузиаст селолық округі</w:t>
            </w:r>
          </w:p>
        </w:tc>
      </w:tr>
      <w:tr>
        <w:trPr>
          <w:trHeight w:val="30" w:hRule="atLeast"/>
        </w:trPr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804.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Энтузиазист 1 қонысы, қола дәуірі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 ауылынан ОБ-қа 1,5 шм жерде, Энтузиаст селолық округі</w:t>
            </w:r>
          </w:p>
        </w:tc>
      </w:tr>
      <w:tr>
        <w:trPr>
          <w:trHeight w:val="30" w:hRule="atLeast"/>
        </w:trPr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805.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Майоровка қонысы, қола дәуірі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 ауыл селосынан ОБ-қа 5 шм жерде, Энтузиаст селолық округі</w:t>
            </w:r>
          </w:p>
        </w:tc>
      </w:tr>
      <w:tr>
        <w:trPr>
          <w:trHeight w:val="30" w:hRule="atLeast"/>
        </w:trPr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806.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Екпен 1 қонысы, қола дәуірі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Көбетей селосынан С-ке 10 шм жерде, Черниговский селолық округі</w:t>
            </w:r>
          </w:p>
        </w:tc>
      </w:tr>
      <w:tr>
        <w:trPr>
          <w:trHeight w:val="30" w:hRule="atLeast"/>
        </w:trPr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807.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Черниговка қонысы, қола дәуірі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Черниговский селосынан ОБ-қа 16 шм жерде, Көбетей селолық округі</w:t>
            </w:r>
          </w:p>
        </w:tc>
      </w:tr>
      <w:tr>
        <w:trPr>
          <w:trHeight w:val="30" w:hRule="atLeast"/>
        </w:trPr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808.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Шекемен қорымы, ЕТД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Черниговский селосынан О-ке 10 шм жерде, Көбетей селолық округі</w:t>
            </w:r>
          </w:p>
        </w:tc>
      </w:tr>
      <w:tr>
        <w:trPr>
          <w:trHeight w:val="30" w:hRule="atLeast"/>
        </w:trPr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809.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Құланөтпес қонысы, қола дәуірі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Құланөтпес селосынан ОБ-қа 8 шм жерде, Донской селолық округі</w:t>
            </w:r>
          </w:p>
        </w:tc>
      </w:tr>
      <w:tr>
        <w:trPr>
          <w:trHeight w:val="30" w:hRule="atLeast"/>
        </w:trPr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810.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Донской қорымы, қола дәуірі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Құланөтпес селосынан ОБ-қа 4 шм жерде, Донской селолық округі</w:t>
            </w:r>
          </w:p>
        </w:tc>
      </w:tr>
      <w:tr>
        <w:trPr>
          <w:trHeight w:val="30" w:hRule="atLeast"/>
        </w:trPr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811.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Ивановка қорымы, ЕТД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Құланөтпес селосынан ОБ-қа 15 шм жерде, Донской селолық округі</w:t>
            </w:r>
          </w:p>
        </w:tc>
      </w:tr>
      <w:tr>
        <w:trPr>
          <w:trHeight w:val="30" w:hRule="atLeast"/>
        </w:trPr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812.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Захаровка 2 қорымы, ЕТД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Ақмешіт селосынан СШ-қа 1,5 шм жерде, Захаровский селолық округі</w:t>
            </w:r>
          </w:p>
        </w:tc>
      </w:tr>
      <w:tr>
        <w:trPr>
          <w:trHeight w:val="30" w:hRule="atLeast"/>
        </w:trPr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813.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Захаровка 3 қорымы, ЕТД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Ақмешіт селосынан СШ-қа 4 шм жерде, Захаровский селолық округі</w:t>
            </w:r>
          </w:p>
        </w:tc>
      </w:tr>
      <w:tr>
        <w:trPr>
          <w:trHeight w:val="30" w:hRule="atLeast"/>
        </w:trPr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814.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Құланөтпес қорымы, ЕТД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Құланөтпес селосынан ОБ-қа 15 шм жерде, Донской селолық округі</w:t>
            </w:r>
          </w:p>
        </w:tc>
      </w:tr>
      <w:tr>
        <w:trPr>
          <w:trHeight w:val="30" w:hRule="atLeast"/>
        </w:trPr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815.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Кошетков және Н. Грибов ерлік жасаған жеріндегі "Алаулы трактористер" ескерткіші, 1962 ж.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Щербаковский селосынан СШ-қа 10 шм жерде, Тассуат селолық округі</w:t>
            </w:r>
          </w:p>
        </w:tc>
      </w:tr>
      <w:tr>
        <w:trPr>
          <w:trHeight w:val="30" w:hRule="atLeast"/>
        </w:trPr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816.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Грибовтың зираты, 1962 ж.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Щербаковский селосының орталық зиратында, Тассуат селолық округі</w:t>
            </w:r>
          </w:p>
        </w:tc>
      </w:tr>
      <w:tr>
        <w:trPr>
          <w:trHeight w:val="30" w:hRule="atLeast"/>
        </w:trPr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817.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Грибовтың ерлік жасаған тракторы, 1962 ж.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Щербаковский селосының шыға берісінде, Тассуат селолық округі</w:t>
            </w:r>
          </w:p>
        </w:tc>
      </w:tr>
      <w:tr>
        <w:trPr>
          <w:trHeight w:val="30" w:hRule="atLeast"/>
        </w:trPr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818.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бекет мазары, XVIII ғ.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Қылыш селосының аймағында, Талдысай селолық округі</w:t>
            </w:r>
          </w:p>
        </w:tc>
      </w:tr>
      <w:tr>
        <w:trPr>
          <w:trHeight w:val="30" w:hRule="atLeast"/>
        </w:trPr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819.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Ахметжан мазары, ХIХ ғ.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Қылыш селосынан С-ке 2 шм жерде, Талдысай селолық округі</w:t>
            </w:r>
          </w:p>
        </w:tc>
      </w:tr>
      <w:tr>
        <w:trPr>
          <w:trHeight w:val="30" w:hRule="atLeast"/>
        </w:trPr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820.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Қылыш мазары, ХIХ ғ.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Қылыш селосынан СШ-қа 1,5 шм жерде, Талдысай селолық округі</w:t>
            </w:r>
          </w:p>
        </w:tc>
      </w:tr>
      <w:tr>
        <w:trPr>
          <w:trHeight w:val="30" w:hRule="atLeast"/>
        </w:trPr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821.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Али-Түсіп мазары, ХIХ ғ.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Қарақасқа селосы, Аршалы селолық округі</w:t>
            </w:r>
          </w:p>
        </w:tc>
      </w:tr>
      <w:tr>
        <w:trPr>
          <w:trHeight w:val="30" w:hRule="atLeast"/>
        </w:trPr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822.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Биғабыл мазары, ХIХ ғ.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Жанбөбек селосында, Қарақойын селолық округі</w:t>
            </w:r>
          </w:p>
        </w:tc>
      </w:tr>
      <w:tr>
        <w:trPr>
          <w:trHeight w:val="30" w:hRule="atLeast"/>
        </w:trPr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823.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Жанғабыл мазары, ХIХ ғ.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Жанбөбек селосында, Қарақойын селолық округі</w:t>
            </w:r>
          </w:p>
        </w:tc>
      </w:tr>
      <w:tr>
        <w:trPr>
          <w:trHeight w:val="30" w:hRule="atLeast"/>
        </w:trPr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824.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 мазары, ХIХ ғ.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Қылыш селосы аумағында, Талдысай селолық округі</w:t>
            </w:r>
          </w:p>
        </w:tc>
      </w:tr>
      <w:tr>
        <w:trPr>
          <w:trHeight w:val="30" w:hRule="atLeast"/>
        </w:trPr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825.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Әбілда мазары, ХIХ ғ.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Қарақасқа селосында, Аршалы селолық округі</w:t>
            </w:r>
          </w:p>
        </w:tc>
      </w:tr>
      <w:tr>
        <w:trPr>
          <w:trHeight w:val="30" w:hRule="atLeast"/>
        </w:trPr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826.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 мазары, ХIХ ғ.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Керей селосында, Қарақойын селолық округі</w:t>
            </w:r>
          </w:p>
        </w:tc>
      </w:tr>
      <w:tr>
        <w:trPr>
          <w:trHeight w:val="30" w:hRule="atLeast"/>
        </w:trPr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827.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Шоң мазары, XVIII ғ.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Қарақасқа селосынан 18 шм жерде, Қарақойын селолық округі</w:t>
            </w:r>
          </w:p>
        </w:tc>
      </w:tr>
      <w:tr>
        <w:trPr>
          <w:trHeight w:val="30" w:hRule="atLeast"/>
        </w:trPr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828.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Щербаковский қорымы, қола дәуірі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Щербаковское селосынан БОБ-қа 300 м жерде, Тассуат селолық округі</w:t>
            </w:r>
          </w:p>
        </w:tc>
      </w:tr>
      <w:tr>
        <w:trPr>
          <w:trHeight w:val="30" w:hRule="atLeast"/>
        </w:trPr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829.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Щербаковский 4 қорымы, ЕТД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Щербаковское селосынан ОШ-қа 18 шм жерде, Тассуат селолық округі</w:t>
            </w:r>
          </w:p>
        </w:tc>
      </w:tr>
      <w:tr>
        <w:trPr>
          <w:trHeight w:val="30" w:hRule="atLeast"/>
        </w:trPr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830.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Щербаковское қонысы, қола дәуірі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Щербаковское селосынан ОШ-қа 5 шм жерде Тассуат селолық округі</w:t>
            </w:r>
          </w:p>
        </w:tc>
      </w:tr>
      <w:tr>
        <w:trPr>
          <w:trHeight w:val="30" w:hRule="atLeast"/>
        </w:trPr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831.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Баршынгүл мазары, ХХ ғ. басында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Баршын селосынан О-ке 1 шм жерде, Баршын селолық округі</w:t>
            </w:r>
          </w:p>
        </w:tc>
      </w:tr>
      <w:tr>
        <w:trPr>
          <w:trHeight w:val="30" w:hRule="atLeast"/>
        </w:trPr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832.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Жанабек мазары, ХIХ ғ.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Керей селосының аумағында, Қарақойын селолық округі</w:t>
            </w:r>
          </w:p>
        </w:tc>
      </w:tr>
      <w:tr>
        <w:trPr>
          <w:trHeight w:val="30" w:hRule="atLeast"/>
        </w:trPr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833.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Әбілқасым мазары, ХIХ ғ.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Жанбөбек селосынан СБ-қа 17 шм жерде, Қарақойын селолық округі</w:t>
            </w:r>
          </w:p>
        </w:tc>
      </w:tr>
      <w:tr>
        <w:trPr>
          <w:trHeight w:val="30" w:hRule="atLeast"/>
        </w:trPr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834.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Байжан мазары, ХVIII ғ.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Аққолқа селосынан СБ-қа 1 шм жерде, Қарақойын селолық округі</w:t>
            </w:r>
          </w:p>
        </w:tc>
      </w:tr>
      <w:tr>
        <w:trPr>
          <w:trHeight w:val="30" w:hRule="atLeast"/>
        </w:trPr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835.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Құдабай мазары, ХIХ ғ.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Жанбөбек селосындағы қазіргі заман зираттары аумағында, Қарақойын селолық округі</w:t>
            </w:r>
          </w:p>
        </w:tc>
      </w:tr>
      <w:tr>
        <w:trPr>
          <w:trHeight w:val="30" w:hRule="atLeast"/>
        </w:trPr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836.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Шонжар мазары, ХIХ ғ.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Қали селосынан 4,5 шм жерде, қазақ зиратының қоршауында, Аршалы селолық округі</w:t>
            </w:r>
          </w:p>
        </w:tc>
      </w:tr>
      <w:tr>
        <w:trPr>
          <w:trHeight w:val="30" w:hRule="atLeast"/>
        </w:trPr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837.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 мазары, ХIХ ғ.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Қали селосынан 4,5 шм жерде, қазақ зиратының қоршауында, Аршалы селосы</w:t>
            </w:r>
          </w:p>
        </w:tc>
      </w:tr>
      <w:tr>
        <w:trPr>
          <w:trHeight w:val="30" w:hRule="atLeast"/>
        </w:trPr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838.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Байзақ мазары, ХVIII ғ.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Қали селосынан 4,5 шм жерде, қазақ зиратының қоршауында, Аршалы селолық округі</w:t>
            </w:r>
          </w:p>
        </w:tc>
      </w:tr>
      <w:tr>
        <w:trPr>
          <w:trHeight w:val="30" w:hRule="atLeast"/>
        </w:trPr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839.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Рақым мазары, ХVIII ғ.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Қали селосынан 4,5 шм жерде, қазақ зиратының қоршауында, Аршалы селолық округі</w:t>
            </w:r>
          </w:p>
        </w:tc>
      </w:tr>
      <w:tr>
        <w:trPr>
          <w:trHeight w:val="30" w:hRule="atLeast"/>
        </w:trPr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840.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Тоғыл мазары, ХVIII ғ.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селосынан О-ке 35 шм жерде, Аршалы селолық округі</w:t>
            </w:r>
          </w:p>
        </w:tc>
      </w:tr>
      <w:tr>
        <w:trPr>
          <w:trHeight w:val="30" w:hRule="atLeast"/>
        </w:trPr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841.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Иса-Қаймақ мазары, ХIХ ғ.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Баршино селосынан С-ке 12 шм жерде, Баршын селолық округі</w:t>
            </w:r>
          </w:p>
        </w:tc>
      </w:tr>
      <w:tr>
        <w:trPr>
          <w:trHeight w:val="30" w:hRule="atLeast"/>
        </w:trPr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842.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Жақан мазары, ХVIII ғ.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 селосынан СШ-қа 2 шм жерде, Талдысай селолық округі</w:t>
            </w:r>
          </w:p>
        </w:tc>
      </w:tr>
      <w:tr>
        <w:trPr>
          <w:trHeight w:val="30" w:hRule="atLeast"/>
        </w:trPr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843.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Тасмола 1 мазары, ХVIII ғ.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Отарбай селосынан О-ке 7 шм жерде, Құланөтпес селолық округі</w:t>
            </w:r>
          </w:p>
        </w:tc>
      </w:tr>
      <w:tr>
        <w:trPr>
          <w:trHeight w:val="30" w:hRule="atLeast"/>
        </w:trPr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844.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Тасмола 2 мазары, ХVIII ғ.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Отарбай селосынан О-ке 7 шм жерде Құланөтпес селолық округі</w:t>
            </w:r>
          </w:p>
        </w:tc>
      </w:tr>
      <w:tr>
        <w:trPr>
          <w:trHeight w:val="30" w:hRule="atLeast"/>
        </w:trPr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845.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Тасмола 3 мазары, ХVIII ғ.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Отарбай селосынан О-ке 7 шм жерде Құланөтпес селолық округі</w:t>
            </w:r>
          </w:p>
        </w:tc>
      </w:tr>
      <w:tr>
        <w:trPr>
          <w:trHeight w:val="30" w:hRule="atLeast"/>
        </w:trPr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846.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Жаманкөң 1 мазары, ХVIII ғ.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Баршын селосынан ОШ-қа 15 шм жерде, Баршын селолық округі</w:t>
            </w:r>
          </w:p>
        </w:tc>
      </w:tr>
      <w:tr>
        <w:trPr>
          <w:trHeight w:val="30" w:hRule="atLeast"/>
        </w:trPr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847.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Жаманкөң 2 мазары, ХVIII ғ.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Баршын селосынан ОШ-қа 15 шм жерде, Баршын селолық округі</w:t>
            </w:r>
          </w:p>
        </w:tc>
      </w:tr>
      <w:tr>
        <w:trPr>
          <w:trHeight w:val="30" w:hRule="atLeast"/>
        </w:trPr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848.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Жаманкөң 3 мазары, ХVIII ғ.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Баршын селосынан ОШ-қа 15 шм жерде, Баршын селолық округі</w:t>
            </w:r>
          </w:p>
        </w:tc>
      </w:tr>
      <w:tr>
        <w:trPr>
          <w:trHeight w:val="30" w:hRule="atLeast"/>
        </w:trPr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849.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Жаманкөң 4 мазары, ХVIII ғ.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Баршын селосынан ОШ-қа 15 шм жерде, Баршын селолық округі</w:t>
            </w:r>
          </w:p>
        </w:tc>
      </w:tr>
      <w:tr>
        <w:trPr>
          <w:trHeight w:val="30" w:hRule="atLeast"/>
        </w:trPr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850.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Байбол 1 мазары, ХVIII ғ.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Баянбай селосынан О-ке 28 шм жерде, Соналы селолық округі</w:t>
            </w:r>
          </w:p>
        </w:tc>
      </w:tr>
      <w:tr>
        <w:trPr>
          <w:trHeight w:val="30" w:hRule="atLeast"/>
        </w:trPr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851.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Байбол 2 мазары, ХVIII ғ.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Баянбай селосынан О-ке 28 шм жерде, Соналы селолық округі</w:t>
            </w:r>
          </w:p>
        </w:tc>
      </w:tr>
      <w:tr>
        <w:trPr>
          <w:trHeight w:val="30" w:hRule="atLeast"/>
        </w:trPr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852.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Байбол 3 мазары, ХVIII ғ.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Баянбай селосынан О-ке 28 шм жерде, Соналы селолық округі</w:t>
            </w:r>
          </w:p>
        </w:tc>
      </w:tr>
      <w:tr>
        <w:trPr>
          <w:trHeight w:val="30" w:hRule="atLeast"/>
        </w:trPr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853.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Байбол 4 мазары, ХVIII ғ.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Баянбай селосынан О-ке 28 шм жерде, Соналы селолық округі</w:t>
            </w:r>
          </w:p>
        </w:tc>
      </w:tr>
      <w:tr>
        <w:trPr>
          <w:trHeight w:val="30" w:hRule="atLeast"/>
        </w:trPr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854.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Құсайын мазары, ХVIII ғ.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Үшқағыл селосынан ОШ-қа 25 шм жерде, Аршалы селолық округі</w:t>
            </w:r>
          </w:p>
        </w:tc>
      </w:tr>
      <w:tr>
        <w:trPr>
          <w:trHeight w:val="30" w:hRule="atLeast"/>
        </w:trPr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855.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Хантыбай мазары, ХIХ ғ.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Қали селосынан С-ке 2 шм жерде, Аршалы селолық округі</w:t>
            </w:r>
          </w:p>
        </w:tc>
      </w:tr>
      <w:tr>
        <w:trPr>
          <w:trHeight w:val="30" w:hRule="atLeast"/>
        </w:trPr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856.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Жанбөбек мазары (Қарамола), ХVIII ғ.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Керей селосынан Ш-қа 200 м жерде, Қарақойын селолық округі</w:t>
            </w:r>
          </w:p>
        </w:tc>
      </w:tr>
      <w:tr>
        <w:trPr>
          <w:trHeight w:val="30" w:hRule="atLeast"/>
        </w:trPr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857.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Қолбай мазары, ХIХ ғ.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 селосынан Б-қа 38 шм жерде, Талдысай селолық округі</w:t>
            </w:r>
          </w:p>
        </w:tc>
      </w:tr>
      <w:tr>
        <w:trPr>
          <w:trHeight w:val="30" w:hRule="atLeast"/>
        </w:trPr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858.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 мазары, ХIХ ғ.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 селосынан Б-қа 35 шм жерде, Талдысай селолық округі</w:t>
            </w:r>
          </w:p>
        </w:tc>
      </w:tr>
      <w:tr>
        <w:trPr>
          <w:trHeight w:val="30" w:hRule="atLeast"/>
        </w:trPr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859.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Жансейіт мазары (Айдапкел), ХIХ ғ.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 селосынан Б-қа 40 шм жерде, Талдысай селолық округі</w:t>
            </w:r>
          </w:p>
        </w:tc>
      </w:tr>
      <w:tr>
        <w:trPr>
          <w:trHeight w:val="30" w:hRule="atLeast"/>
        </w:trPr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860.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Смағұл мазары, ХIХ ғ.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 селосындағы, Қызылүй орнынан 400 м жерде Талдысай селолық округі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1429"/>
        <w:gridCol w:w="211"/>
        <w:gridCol w:w="95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Осакаров ауданы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861.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Садовое 1 қорымы, қола дәуірі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9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Садовое селосынан СШ-қа 600 м жерде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862.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Садовое 2 қорымы, қола дәуірі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9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базасынан ОШ-қа 1,5 шм жерде, Кенетай өзені оң жақ жағасында Садовое селосы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863.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Майзауыты 3 қорымы, ортағасыр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9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Пионерское кентіндегі май зауытынан СШ-қа 200 м жерде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864.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 1 қорғаны, ортағасыр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9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Пионерское кентінен СШ-қа 4 шм жерде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865.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 қорымы, ЕТД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9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Пионерское селосындағы егін алқабынан ОШ-қа 2 шм жерде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866.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Бұйра төбе қорымы, ортағасыр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9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"Есіл" пионер лагерінен С-ке 300 м жерде, Есіл селолық округі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867.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Бұйра төбе 1 қорымы, қола дәуірі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9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"Есіл" пионер лагерінен СШ-қа 400 м жерде, Есіл селолық округі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868.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Бұйра төбе 2 қорымы, қола дәуірі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9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"Есіл" пионер лагерінен ОБ-қа 500 м жерде, Есіл селолық округі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869.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Бұйра төбе 3 қорымы, қола дәуірі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9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"Есіл" пионер лагерінен ОБ-қа 500 м жерде, Есіл селолық округі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870.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Озерное қонысы, қола дәуірі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9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Озерное селосынан СШ-қа 5 шм жерде, Озерное селолық округі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871.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Бабай қорымы, ортағасыр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9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Озерное селосынан СШ-қа 6 шм жерде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872.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Литвинское қонысы, қола дәуірі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9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Майзауытынан Б-қа 3 шм жерде, Есіл селолық округі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873.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Литвинский 1 қорымы, ортағасыр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9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селосынан СШ-қа 150 шм жерде, Есіл селолық округі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874.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Литвинский 2 қорымы, қола дәуірі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9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Майзауытынан Б-қа 3 шм жерде, Есіл селолық округі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875.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Ишим қорғаны, ортағасыр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9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"Есіл" пионер лагерінен ОБ-қа 1 шм жерде, Есіл селолық округі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876.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қорғаны, ортағасыр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9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Окольное селосынан СБ-қа 7 шм жерде, Қарағайлы селолық округі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877.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Ишим маңындағы қорым, қола дәуірі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9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Колхозное селосынан СШ-қа 2 шм жерде, Есіл селолық округі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878.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қорғаны, ортағасыр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9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Колхозное селосынан ОБ-қа 2 шм жерде, Есіл селолық округі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879.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Скобелевка 1 қорымы, ЕТД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9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Сұңқар селосынан ОБ-қа 10 шм жерде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880.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Скобелевка 2 қорымы, ЕТД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9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Сұңқар селосынан ОБ-қа 15 шм жерде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881.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Скобелевка 3 қорымы, ЕТД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9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Сұңқар селосынан ОБ-қа 10 шм жерде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882.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Скобелевка 4 қорымы, ЕТД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9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Сұңқар селосынан ОБ-қа 1,5 шм жерде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883.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Кенетай қонысы, қола дәуірі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9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Северное селосынан С-ке 100 м жерде, Садовое селолық округі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884.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Кенетай орыны, тас дәуірі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9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Садовое селосынан СШ-қа 6 шм жерде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885.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Кенетай 1 қорымы, ЕТД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9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Садовое селосындағы астық қоймасынан Ш-қа 2,5 шм жерде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886.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Кенетай 3 қорымы, ЕТД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9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Садовое селосынан СШ-қа 7 шм жерде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887.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Кенетай 4 қонысы, қола дәуірі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9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Садовое селосының астық қоймасынан шығысқа 2 шм жерде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888.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Дара қорған, ЕТД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9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Садовое селосынан СШ-қа 6 шм жерде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889.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Құндызды өзеніндегі қорған, ЕТД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9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Садовое селосынан СШ-қа 1,5 шм жерде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890.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Құндызды 1 қорғаны, ЕТД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9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Садовое селосының мал базасынан СБ-қа 1 шм жерде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891.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жартастар қорымы, ЕТД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9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Садовое селосының өзені арқылы 2,5 шм жерде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892.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"Пионерская" неолит тұрағы, тас дәуірі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9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Пионер селосынан СШ-қа 10 шм жерде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893.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Майзауыты жанындағы қорған, ортағасыр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9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Геологиялық белгісінен ОБ-қа 700 м жерде, Пионер селолық округі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894.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Майзауыты жанындағы қорған 3, ортағасыр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9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Майзауытынан СБ-қа 1 шм жерде, Пионер селолық округі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895.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Майзауыты жанындағы қорған 5, қола дәуірі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9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Майзауытынан СШ-қа 1 шм жерде, Пионер селолық округі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896.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Майзауыты жанындағы қорған 6, ортағасыр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9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Майзауытынан ОШ-қа 1 шм жерде, Пионер селолық округі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897.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Майзауыты жанындағы қорған 7, ортағасыр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9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Майзауытынан СШ-қа 1 шм жерде, Пионер селолық округі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898.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Майзауыты 2 қорымы, ортағасыр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9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Майзауытынан СБ-қа 3 шм жерде, Пионер селолық округі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899.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Борлы қорымы, ортағасыр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9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Координаттар бойынша GPS: N 50.48.529 E 073.45.440 ALT 418 м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900.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Бабай қорғаны, ЕТД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9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(Литвинский) селосынан Б-қа 11 шм жерде, Озерное селосынан СШ-қа 6 шм жерде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901.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Бұйра төбе қорғаны, ЕТД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9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жол селосынан ОБ-қа 8,4 шм жерде, Колхоз селосынан С-ке 3,5 шм жерде егістік алқабында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902.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Бұйра төбе 1 қорғаны, кейінгі қола дәуірі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9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жол селосынан Б-қа 7,7 шм жерде, Есіл демалыс базасынан БСБ-қа 1 шм жерде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903.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Майзауыт IV қорымы, ортағасыр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9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селосынан СШ-қа 1 шм жерде, Пионер селосынан СБ-қа 2,6 шм жерде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904.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Бұйра төбе IV қорымы, ЕТД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9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жол селосынан ОБ-қа 7,6 шм жерде, Есіл демалыс базасынан ОБ-қа 0,4 шм жерде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905.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Құндызды I қорымы, ортағасыр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9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Садовое селосынан Б-қа 1,7 шм жерде, Осакаров-Садовое автожолынан ОБ-қа 2 шм жерде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906.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Құндызды II қорымы, ортағасыр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9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Садовое селосынан СШ-қа 6,6 шм жерде, Киевка-Осакаров жолынан ОШ-қа 4 шм жерде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907.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Құндықтөбе II қорымы, ЕТД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9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Белодымовка қыстағынан ОШ-қа 2 шм жерде, электр жеткізу желісінен (әрі қарай ЭЖЖ) СШ-қа 0,2 шм жерде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908.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Майзауыт I қорымы, ЕТД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9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Центральное селосынан Ш-қа 2,3 шм жерде, Пионер селосынан СБ-қа 1,7 шм жерде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909.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Өртенжал V қорымы, ортағасыр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9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 насос станциясынан Ш-қа 3,2 шм жерде, Қарағанды-Павлодар автожолынан ОШ-қа 7,5 шм жерде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910.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қорымы, ЕТД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9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жол селосынан С-ке 7 шм жерде, Аюлы тауынан Ш-қа 5 шм жерде, Белоявка селосынан О-ке 10 шм жерде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911.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Қаратоғай 6 қорғаны, ЕТД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9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Телман селосынан ОБ-қа 5 шм жерде төбе бөктерінде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912.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Майбұлақ қорғаны, ЕТД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9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Телман селосынан ОБ-қа 6 шм жерде, Майбұлақ жылғасының сол жақ жағасындағы биік төбешікте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913.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Майбұлақ 2 қорғаны, ЕТД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9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Телман селосынан ОБ-қа 7 шм жерде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914.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Майбұлақ қорымы, ортағасыр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9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Майбұлақ бөлімшесінен ОБ-қа 2,5 шм жерде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915.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Майбұлақ 1 қорымы, ЕТД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9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Майбұлақ бөлімшесінен ОБ-қа 1 шм жерде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916.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Майбұлақ 2 қорымы, ЕТД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9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Телман селосынан ОБ-қа 6 шм жерде, биік төбеде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917.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қорымы, ЕТД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9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Белодымовка қыстағынан ОШ-қа 4 шм жерде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918.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Қаратоғай қорымы, қола дәуірі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9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Телман селосының 2 бөлімшесінен ОШ-қа 1 шм жерде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919.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Қаратоғай 2 қорымы, ЕТД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9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Телман селосының 2 бөлімшесінен ОШ-қа 2 шм жерде, қос дөңде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920.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Қаратоғай 3 қорымы, ортағасыр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9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Телман селосынан ОБ-қа 2 шм жерде, 2 бөлімшеден ОШ-қа 1,7 шм жерде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921.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Қаратоғай 4 қорымы, ортағасыр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9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Телман селосынан ОБ-қа 2,7 шм жерде, 2 бөлімшеден ОШ-қа 2,3 шм жерде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922.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Қаратоғай 5 қорымы, ортағасыр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9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Телман селосынан ООБ-қа 5 шм жерде, 2 бөлімшеден О-ке 3 шм жерде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923.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Өленті қонысы, қола дәуірі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9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Телман селосынан С-ке 20 шм жерде, Ахметауыл селосынан Б-қа 3,5 шм жерде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924.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Өртенжал 3 қорымы, ЕТД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9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 насос станциясынан СШ-қа 3,2 шм жерде, N 15 насос станциясынан ССБ-қа 4 шм жерде, Борлы кенішінен ОШ-қа 14 шм жерде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925.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Өртенжал 2 қорымы, ЕТД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9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 насос станциясынан ОШ-қа 2,5 шм жерде, Родниковский селосы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926.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Өртенжал 1 қорымы, ЕТД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9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 насос станциясынан СШ-қа 1,9 шм жерде, Ертіс-Қарағанды каналының оң жағасында, Борлы кенішінен ОШ-қа 12 шм жерде, Родниковский селосы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927.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Өртенжал қорғаны, ортағасыр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9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Ертіс-Қарағанды каналының оң жағасынан С-ке 0,4 шм жерде, N 16 насос станциясынан СШ-қа 3,6 шм жерде, Родниковский селосы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928.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Өртенжал қорымы, ортағасыр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9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Ертіс-Қарағанды каналынан СБ-қа 0,3 шм жерде, Родниковский селосы, аласа дөңнің үстінде, N 16 насос станциясынан Ш-қа 4 шм жерде, Борлы кенішінен ОШ-қа 15 шм жерде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929.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Өртенжал 4 қорымы, ЕТД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9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дөң арасы аңғарында N 16 насос станциясынан СШ-қа 4,7 шм жерде, Қарағанды-Павлодар автожолынан ОБ-қа 5 шм жерде, Борлы кенішінен ОШ-қа 15 шм жерде, Родниковский селосы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930.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Бақтықопа қорғаны, ЕТД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9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14 насос станциясынан ОБ-қа 5 шм жерде, Төртқұдық кентінен ОШ-қа 6 шм жерде, Родниковский селосы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931.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Бақтықопа 1 қорымы, ЕТД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9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14 насос станциясынан ОБ-қа 5,9 шм жерде, Төртқұдық кентінен ОШ-қа 6,3 шм жерде, Родниковский селосы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932.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Бақтықопа 2 қорымы, ЕТД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9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14 насос станциясынан О-ке 3,7 шм жерде, Төртқұдық кентінен ОШ-қа 7,8 шм жерде, Родниковский селосы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933.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Бақтықопа 3 қорымы, ЕТД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9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14 насос станциясынан ОБ-қа 3,4 шм жерде, Төртқұдық кентінен ООШ-қа 7 шм жерде, Родниковский селосы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934.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Бақтықопа қорымы, ЕТД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9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14 насос станциясынан СБ-қа 3,3 шм жерде, Төртқұдық кентінен 4,7 шм жерде, Родниковский селосы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935.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Найзатас қорғаны, ортағасыр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9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Найзатас қыстағынан СБ-қа 0,3 шм жерде, Белодымовка қыстағынан О-ке 4,7 шм жерде, ЭЖЖ-нен ОБ-қа 0,5 шм жерде Дальний селосы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936.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Найзатас қорымы, ортағасыр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9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Белодымовка қыстағынанан О-ке 4,8 шм жерде, Найзатас қыстағынан СБ-қа 0,3 шм жерде, ЭЖЖ-ден БСБ-қа 0,4 шм жерде, Дальний селосы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937.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Найзатас қоршалымы, ортағасыр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9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Белодымовка қыстағынан О-ке 4,2 шм жерде, Найзатас қыстағынан С-ке 1,2 шм жерде, Найзатас тауынан СШ-қа 0,5 шм жерде, Дальний селосы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938.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 қорғаны, ЕТД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9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Телман селосы аумағында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939.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Алдан қорымы, ЕТД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9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Телман селосынан ОБ-қа 3 шм жерде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940.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Ақтүтінді қорым, ЕТД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9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Белодымовка қыстағынан Б-қа 0,2 шм жерде, Дальний селосы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941.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Ақтүтінді 1 қорымы, ЕТД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9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Белодымовка қыстағынан ОБ-қа 0,5 шм жерде, Дальний селосы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942.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Ақтүтінді 2 қорымы, ЕТД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9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Белодымовка қыстағынан СБ-қа 0,8 шм жерде, Осакаров селосы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943.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Ақтүтінді 3 қорымы, ЕТД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9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Белодымовка қыстағынан ОБ-қа 1,2 шм жерде, Дальний селосы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944.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Саржал 1 қорымы, ЕТД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9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Сарыжал тауынан СБ-қа 800 м жерде, Дальний селосы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945.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Сартқойған қорымы, ортағасыр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9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Белодымовка қыстағынан ОШ-қа 1,8 шм жерде, Дальний селосы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946.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Текей қорымы, ЕТД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9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Телман селосынан СБ-қа 4 шм жерде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947.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Текей 2 қорымы, ЕТД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9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Телман селосының 2 бөлімшесінен СБ-қа 3 шм жерде, Телман селосынан СБ-қа 6,3 шм жерде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948.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Қобанды қорғаны, ЕТД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9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Белодымовка қыстағынан ОБ-қа 3,6 шм жерде, Найзатас қыстағынан СБ-қа 3 шм жерде, Дальний селосы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949.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Қобанды 1 қорғаны, ЕТД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9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Найзатас қыстағынан Б-қа 1 шм жерде, Дальний селосы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950.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Қобанды қорғаны, ЕТД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9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Найзатас қыстағынан С-ке 1 шм жерде, Белодымовка қыстағынан О-ке 4,4 шм жерде, Дальний селосы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951.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Қойыс қоршалымы, ортағасыр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9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Белодымовка қыстағынан О-ке 2,5 шм жерде, Дальний селосы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952.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Құндықтөбе қорымы, ЕТД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9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Сартқорған дөң бөктерінен ОБ-қа, Белодымовка қыстағынан ОБ-қа 2 шм жерде, ЭЖЖ-нен СШ-қа 0,2 шм жерде, Дальний селосы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953.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Қызылағаш қорымы, ЕТД, ортағасыр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9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Белодымовка қыстағынан СБ-қа 1 шм жерде, Дальний селосы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954.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1 қорымы, ортағасыр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9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Молодежный кентінен ОШ-қа 7 шм жерде, Шидерті кентінен С-ке 5 шм жерде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73"/>
        <w:gridCol w:w="4444"/>
        <w:gridCol w:w="1791"/>
        <w:gridCol w:w="179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Саран қаласы</w:t>
            </w:r>
          </w:p>
        </w:tc>
      </w:tr>
      <w:tr>
        <w:trPr>
          <w:trHeight w:val="3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955.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Игілік би мазары, ХIХ ғ.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қаласының зираты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10"/>
        <w:gridCol w:w="2485"/>
        <w:gridCol w:w="1597"/>
        <w:gridCol w:w="440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Сәтбаев қаласы</w:t>
            </w:r>
          </w:p>
        </w:tc>
      </w:tr>
      <w:tr>
        <w:trPr>
          <w:trHeight w:val="30" w:hRule="atLeast"/>
        </w:trPr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956.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Қ.И. Сәтбаев мүсіні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Сәтбаев көшесі</w:t>
            </w:r>
          </w:p>
        </w:tc>
      </w:tr>
      <w:tr>
        <w:trPr>
          <w:trHeight w:val="30" w:hRule="atLeast"/>
        </w:trPr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957.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Неолит тұрағы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қаласынан С-ке 6 шм жерде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05"/>
        <w:gridCol w:w="5426"/>
        <w:gridCol w:w="840"/>
        <w:gridCol w:w="402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Теміртау қаласы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958.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сарайының ғимараты, 1972 ж. Авторы Б. Тальберг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даңғылы, 38 (В.И. Ленин атындағы алаң)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959.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 көрермендер театр ғимараты (ЖКТ) 1956 ж. Сәулетші А. Бардошевич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даңғылы, 136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04"/>
        <w:gridCol w:w="4342"/>
        <w:gridCol w:w="682"/>
        <w:gridCol w:w="527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Ұлытау ауданы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Келінтам некрополі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Қаракеңгір және Сарыкеңгір өзендері құйылысында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Сағанатам 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Жезді кентінен С-ке 25 шм жерде, Жезді өзені сол жақ жағасында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Елубай некрополі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Малшыбай селосынан СШ-қа 37 шм жерде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Елубай кесенесі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Малшыбай селосынан СШ-қа 37 шм жерде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Күйдірілмеген кірпіштен салынған кесене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Малшыбай селосынан СШ-қа 37 шм жерде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Жақсылық некрополі (кесене)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қаласынан СШ-қа 60 шм жерде, Қаракеңгір және Сарыкеңгір өзендері құйылысында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Кесене 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қаласынан СШ-қа 60 шм жерде, Қаракеңгір және Сарыкеңгір өзендері құйылысында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Кесене 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қаласынан СШ-қа 60 шм жерде, Қаракеңгір және Сарыкеңгір өзен құйылысында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Кесене 3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қаласынан СШ-қа 60 шм жерде, Қаракеңгір және Сарыкеңгір өзендері құйылысында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Кесене 4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қаласынан СШ-қа 60 шм жерде, Қаракеңгір және Сарыкеңгір өзендері құйылысында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Ерден некрополі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Бозтұмсық селосынан СШ-қа 18 шм жерде, Қаракеңгір өзенінің және Қарағансай өзенінің құйылысында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Ерден некрополі, Сауқым Ерденұлы кесенесі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Бозтұмсық селосынан СШ-қа 18 шм жерде, Қаракеңгір өзенінің және Қарағансай өзенінің құйылысында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Ерден некрополі, Ерден Сандыбайұлы кесенесі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Бозтұмсық селосынан СШ-қа 18 шм жерде, Қаракеңгір өзенінің және Қарағансай өзенінің құйылысында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Тілеубай некрополі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Бозтұмсық селосынан С-ке 3 шм жерде, Қаракеңгір өзенінің сол жақ жағасында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Тілеубай кесенесі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Бозтұмсық селосынан С-ке 3 шм жерде, Қаракеңгір өзенінің сол жақ жағасында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Ақмешіт кешені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Бозтұмсық селосынан С-ке 3 шм жерде, Қаракеңгір өзенінің сол жақ жағасында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Жакуда Ишан мешіті, некрополі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 селосынан Б-қа 18 шм жерде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Жакуда Ишан мешіті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 селосынан Б-қа 18 шм жерде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Қалманбай некрополі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Сарықамыс селосынан Б-қа 11 шм жерде, Сарысу өзені оң жақ жағасында, Аралтөбе селосы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Қалманбай кесенесі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Сарықамыс селосынан Б-қа 11 шм жерде, Сарысу өзені оң жақ жағасында, Аралтөбе селосы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Рахметолла некрополі (N 1 кесенесі)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 селосынан ОБ-қа 7 шм жерде, Сарысу өзенінің оң жақ жағасында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Кесенесі 3, 4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 селосынан ОБ-қа 7 шм жерде, Сарысу өзенінің оң жақ жағасында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Ықылас некрополі кесене 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Сәтбаев қаласынан СШ-қа 25 шм жерде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Кесене 2 (Ықылас некрополі)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Сәтбаев қаласынан СШ-қа 25 шм жерде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Кесене 3 (Ықылас некрополі)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Сәтбаев қаласынан СШ-қа 25 шм жерде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Кесене 4 (Ықылас некрополі)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Сәтбаев қаласынан СШ-қа 25 шм жерде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әулие некрополі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теміржол бекетінен СШ-қа 18 шм жерде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Өтеулі Боранұлы кесенесі, 1916 ж.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теміржол бекетінен СШ-қа 18 шм жерде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Кесене 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теміржол бекетінен СШ-қа 18 шм жерде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Дүйсек Дүзбайұлы кесенесі, 1916 ж.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теміржол бекетінен СШ-қа 18 шм жерде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Кесене некрополі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5 Баймырза фермасынан ОБ-қа 32 шм жерде, Сарысу өзенінің оң жақ жағасында, Жетіқоңыр селосы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Кесене 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5 Баймырза фермасынан ОБ-қа 32 шм жерде, Сарысу өзенінің оң жақ жағасында, Жетіқоңыр селосы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Кесене 5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5 Баймырза фермасынан ОБ-қа 32 шм жерде, Сарысу өзенінің оң жақ жағасында, Жетіқоңыр селосы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Темірдың жазбасы бар тас тақта орны 1391 ж.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селосынан СШ-қа 30 шм жерде, Алтыншоқы тауының басында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"Дың" тас пирамидасы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Жамантау сайы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 мен Қарабұлақ селосынан СШ-қа 45 шм жерде, Қаракеңгір өзенінің сол жақ жағасында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қорғандары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селосынан О-ке 4 шм жерде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қорғандары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Қаракеңгір өзенінің жоғарғы ағысында, Қаракеңгір селолық округі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 салынған сурет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тауының ОБ бөлігінде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 салынған сурет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тауынан Б-қа 35 шм жерде, Жетіқыз өзенінің төменгі ағысында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Дындар (2)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Қарадырдан ОБ-қа 20 шм жерде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"Мұртты" қорғандар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тауының С баурайынан 4 шм жерде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қорғандар (3)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Едіге тауынан Б-қа 5 шм жерде, Төртқара кесенесінен С-ке 3 шм жерде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 салынған сурет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Шиғырлы-Жыланшық өзенінің сол жақ жағасының ағысында, Жанабай сайында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Неолит тұрағы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Жезді кентінен ОШ-қа 17-18 шм жерде, Қосқұдық сайында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Неолит тұрағы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Жезді кентінен Б-қа 3-4 шм жерде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Неолит тұрағы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Жезді кентінен Ш-қа 25 шм жерде, Петро-Покрово шахта аймағында, Қаракеңгір өзенінің бойында 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Терісаққан және Бала Терісаққан өзендерінің құйылысында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Соғыс белгісіндегі қорған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Қаракеңгір селолық округінен СШ-қа 8,4 шм жерде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қорғаны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Бозтұмсық селосынан ОБ-қа 2 шм жерде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және жер үйінділерінен құралған қорған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Телан сайынан О-ке 15 шм жерде, Терісаққан өзенінің оң жақ жағасында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және жер үйінділерінен құралған қорған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Телан сайынан О-ке 27 шм жерде, Терісаққан өзенінің оң жақ жағасында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және жер үйінділерінен құралған Үкібас қорғаны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Телан сайынан С-ке 10 шм жерде, Терісаққан өзенінің оң жақ жағасында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"Мұртты" қорғаны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Арғанаты тауында, Домбауыл сайында жол бойында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Түрік кезіндегі тас қоршаулар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Айыроқшы тауынан ОБ-қа 2 шм жерде, тауларда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Қоршаулар (2)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Айыроқшы тауынан 3 шм жерде, Жақсы Арғанаты тауында, Қараторғай сайы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Қоршаулар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Айыроқшы тауынан 3,5 шм жерде, Жақсы Арғанаты тауында, Қараторғай сайы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 қоршаулары (10)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Арғанаты тауында, Атбасар тауы жолынан алыс емес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мүсін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Айроқшы тауынан ОБ-қа 2,5 шм жерде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Түрік заманындағы жал, тас қоршаулар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Айроқшы тауынан О-ке 0,7 шм жерде, Жақсы Арғанаты тауында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мүсін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Барақкөл көлінен ОБ-қа 8,0 шм жерде, Жақсы Арғанаты тауы бөктерінде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Топырақтан үйілген жал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Барақкөл көлінің С жағасында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және жер үймелерінен құралған "Мұртты" қорғаны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Сарытоған шатқалынан О-ке 7 шм жерде, Терісаққан өзенінің жоғарғы ағысының сол жақ жағасында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Қорғансыз қоныс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Баракөл көлінен ОБ-қа 25 шм жерде, Қаракеңгір-Торғай өзенінің жоғарғы ағысында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және жер үйінділерінің қорғаны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Бозбайкөл (Баракөл) көлінің сол жақ жағасында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 орындары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Бек-Болатсай (Бекболат) шатқалында, Арғанаты тауы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қорғандары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Қаракеңгір селосы аумағында, Қаракеңгір өзенінің жоғарғы ағысында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Суландыру жүйесінің қалдықтары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Қаракеңгір селосы аумағында, Киікбай-Тоғай жерінде, Қаракеңгір өзенінің жоғары ағысында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"Мұртты" қорған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селосынан СБ-қа 2 шм жерде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Қараоба қорғаны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селосынан С-ке 8 шм жерде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"Мұртты" қорған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селосынан С-ке 8 шм жерде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"Мұртты" қорған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селосынан ОБ-қа 6 шм жерде, Құлынтумас өзенінің оң жақ жағасында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Сарытөбе қорғаны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селосынан ОБ-қа 6 шм жерде, Құлантумас өзенінің оң жақ жағасында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 (7)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селосынан ОБ-қа 6 шм жерде, Құлантумас өзенінің оң жақ жағасында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Қосүйтас дыны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селосынан 20 шм жерде, Қаракеңгір өзенінің жоғарғы ағысында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 қонысы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селосы шетінің СБ-да, Қарағанды өзенінің сол жақ жағасында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 ғ. тас және жер үйінділерінің қорғандары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селосынан СБ-қа 15 шм жерде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қорғандары (6)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селосы шетінде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және жер үйінділерінің жасалған қорғандар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селосынан О-ке 4 шм жерде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қорғандары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селосынан О-ке 4 шм жерде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және жер үйінділерінің қорғандары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Алаша хан кесенесінен Б-қа 3 шм жерде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селосынан О-ке 40 шм жерде, Жезді өзені жағасында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Ақмешіт Әулие 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Ақмешіт тауының шыңында, Ұлытау тауларынан биік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қорған 2 (мұртты) (Қарауылтас)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Жезді кентінен С-ке 15 шм жерде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Ақмешіт 3 тас шеңберлі кешені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Ақмешіт тауының шыңы, Ұлытау таулары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бейіті 4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Ақмешіт тауының шыңы, Ұлытау таулары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бейіті 5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Ақмешіт тауының шыңы, Ұлытау таулары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бейіті 6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Ақмешіт тауының шыңы, Ұлытау таулары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бейіті 7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Ақмешіт тауының шыңы, Ұлытау таулары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Ақмешіт Әулие үңгірі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Ақмешіт тауының шыңы, Ұлытау таулары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Едіге зираты (тас қорғаны)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Едіге тауының шыңы, Ұлытау таулары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қорғаны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Едіге тауының шыңы, Ұлытау таулары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Қарауыл тас кешені (Қарағантас, Қарасызмола)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Жезді кентінен С-ке 15 шм жерде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Қарауыл мұнарасы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Жезді кентінен С-ке 15 шм жерде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қорған 3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Жезді кентінен С-ке 15 шм жерде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мүсін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Баракөл көлінен ОШ-қа 5 шм жерде, Адамтас қайнар көзінен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 1 (Қорғантас қорымы) тас мүсін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Сарлық селосынан О-ке 30 шм жерде, Қорғантас селосынан С-ке 1 шм жерде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 2 (Қорғантас қорымы) тас мүсін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Сарлық селосынан О-ке 30 шм жерде, Қорғантас селосынан С-ке 1 шм жерде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 3 (Қорғантас қорымы) тас мүсін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Сарлық селосынан О-ке 30 шм жерде, Қорғантас селосынан С-ке 1 шм жерде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 4 (Қорғантас қорымы) тас мүсін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Сарлық селосынан О-ке 30 шм жерде, Қорғантас селосынан С-ке 1 шм жерде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 5 (Қорғантас қорымы) тас мүсін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Сарлық селосынан О-ке 30 шм жерде, Қорғантас селосынан С-ке 1 шм жерде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қорғандары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Ұлытау-Сарлық жолының 5 шм О-ке 1 шм жерде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 салынған сурет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Сарлық селосынан Б-қа 20 шм жерде, Жетіқыз өзенінің оң жақ жағасында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Тоғызкөл көліндегі қорғандар (Тоғызбайкөл)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Тоғызкөл көлі маңында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Тоғызкөл 1 көліндегі қорғандар (Тоғызбайкөл)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Тоғызкөл көлінен 2 шм жерде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Көне бекіністер қирандылары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селосынан СБ-қа қарай жерде, Жанғабыл өзенінің сол жақ жағасында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"Мұртты" қорған 2, Тоғызкөл көліндегі қорғандар (Тоғызбайкөл)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Тоғызкөл көлінен Ш-қа 1,5 шм жерде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Тамды петроглифі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селосынан СШ-қа 55 шм жерде, Тасөткел жерінде, Тамзы өзенінің сол жақ жағасында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сайының петроглифтері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селосынан СБ-қа 18 шм жерде, Шеңбер селосынан (Қорғасын) СШ-қа 8 шм жерде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Бұланты петроглифі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Байқоңыр селосынан ОБ-қа 20 шм жерде, Бұланты өзенінің жанында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Теректісай петроглифі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селосынан СШ-қа 18 шм жерде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Ортағасырлық бекініссіз қоныстарының қалдықтары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Жезді кентінен 8 шм жерде, Жезді өзенінің сол жақ жағасында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қорғаны 3, Тоғызкөл көліндегі қорғандар (Тоғызбайкөл)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Тоғызкөл көлінен О-ке 500 м жерде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қорғаны 4, Тоғызкөл көліндегі қорғандар (Тоғызбайкөл)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Тоғызкөл көлінен Б-қа 5 шм жерде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Сынтас тас бағанасы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Аралтөбе селосы аймағында, Сарысу өзенінің оң жақ жағасында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Торта тас қорғаны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Аралтөбе селосы аймағында, Сымтас шатқалында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"Мұртты" қорғаны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Елшібек селосынан О-ке 15 шм жерде, Дүйсенбұлақ шатқалында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дәуірінің тас қоршаулары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теміржол бекетінен ОБ-қа, Сарысу өзенінің сол жақ жағасында, Борбас шатқалында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 салынған сурет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Талдықопа өзені аймағында, оның Қосай өзеніне құйылысында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 орындары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Бетпақдаланың ортасында, Қайрем (Жайрем) шатқалында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 орындары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Жезді кентінен 15,5 шм жерде, Сарықұдық шатқалында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 орындары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Жезді кентінен 9,5 шм жерде, Сарықұдық шатқалында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 орындары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Жезді кентінен 15,5 шм жерде, Сарықұдық шатқалында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 орындары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Жезді кентінен Б-қа 3-4 шм жерде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VII-VIII ғғ. Үйтас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Байқоңыр селосынан 10 шм жерде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Неолиттік тұрағы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Сәтбаев қаласынан О-ке 26 шм жерде, Милықұдық шатқалында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Неолиттік мекен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Сәтбаев қаласынан Б-қа 40 шм жерде, Шайқұнтас шатқалында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Қарсақбай селосы аумағында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көшпенділер дәуірінің қорғандары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Байқоңыр селосынан ОБ-қа 16 шм жерде, Үйтас шатқалында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 салынған сурет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теміржол бекетінен ОБ-қа 1,5 шм жерде, Сарысу өзенінің оң жақ жағасынан 30 шм жерде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 салынған сурет (Бұланты)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Байқоңыр селосынан ОБ-қа 22 шм жерде, Бұланты өзені жағасында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Кесене қирандылары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қаласынан СШ-қа 45 шм жерде, Қаракеңгір өзенінің сол жақ жағасында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 Үйтас кесенесі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Қаракеңгір селосы, Жыланды шатқалы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Төртқара кесенесі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селосы, Шиғырлы-Жыланшық өзенінің оң жақ жағасында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Қозыбай (Кесене) күмбезі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селосы, Шиғырлы-Жыланшық өзенінің оң жақ жағасында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Досмағанбет кесенесі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Қаракеңгір селосы, Арғанат тауы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мазарлары мен тас ғимараттар тобы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Қаражыланды өзенінің жағасында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 кесенесі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 селосы (Қорғасын селосы)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Шаңыраққорған қирандылары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Темірқұлақ кесенесінен жоғары 2 шм жерде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Ақмешіт сопыханасы және мазар қирандылары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селосынан СБ-қа 5 шм жерде, Ұлытау таулары шыңында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Кесенелер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Телан жері, Терісаққан шатқалы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Еден пеші бар кесене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селосынан 60 шм жерде, Бозай өзені сол жақ жағасында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Төртқара кесенесі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Айнабұлақ шатқалынан Б-қа 6 шм жерде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Ақмешіт кесенесі (Кешен)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селосынан СШ-қа 16 шм жерде, Қышақбай қыстағынан 2 шм жерде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Қаптайтам кесенесі (Көптайтам)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Бозтұмсық селосынан С-ке 6 шм жерде, Қаракеңгір өзенінің оң жақ жағасында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Бостам қирандылары (Бесоба)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Бозтұмсық селосы, Қаракеңгір өзенінің оң жақ жағасында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Жекеленген Лабақ іргетасы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Жошыхан кесенесінен СБ-қа 20-30 шм жерде, Қаракеңгір өзенінің оң жақ жағасында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 кесенесі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Қорғасын селосынан СШ-қа 13 шм жерде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Айранбай мазарының жанындағы кесене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Малшыбай селосынан СШ-қа 40 шм жерде, Сарыкеңгір өзенінің оң жақ жағасында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Борсанай-Асанай сағанатамы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Малшыбай селосынан СШ-қа 6 шм жерде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 кесенесі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Бозтұмсық селосы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Көкақ кесенесі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Сарлық селосы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Жақып кесенесі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Бозтұмсық селосынан 16 шм жерде, Қаракеңгір өзенінің сол жақ жағасында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Көшербай кесенесі, XIX ғ.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селосынан ОШ-қа 20 шм жерде, Тоқтыбас қыстағынан 3 шм жерде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Қасқабай кесенесі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Бозтұмсық селосынан О-ке 4 шм жерде, Қаракеңгір өзенінің сол жақ жағасында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Нұрман кесенесі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Қорғасын селосынан ОШ-қа 20 шм жерде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Есенбек кесенесі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Қорғасын селосынан О-ке 13 шм жерде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Бұзау кесенесі 14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Малшыбай селосынан ОШ-қа 2 шм жерде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Жансейіт кесенесі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Малшыбай селосынан ОБ-қа 2 шм жерде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Шотқара кесенесі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қаласынан Б-қа 47 шм жерде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Қарадын кесенесі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Қаражыланды тауынан СБ-қа 5 шм жерде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Бекқожа кесенесі, 1895 ж.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Сарыкеңгір өзенінің сол жақ жағасында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Асанқожа тұрғын үйі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Сарыкеңгір өзенінің сол жақ жағасында, Қаракеңгір және Сарыкеңгір өзендерінің құйылысында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Өсербай қыстағы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 өзеніндегі көпірден СШ-қа 10 шм жерде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 өзеніндегі көпірден СШ-қа 10 шм жерде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 өзеніндегі көпірден СШ-қа 10 шм жерде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3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 өзеніндегі көпірден СШ-қа 10 шм жерде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Сандыбай Белгісі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Терісаққан селосынан 5 шм жерде, Терісаққан өзенінің сол жақ жағасында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Қасен Қасқабайұлының тұрғын үйі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Бозтұмсық селосынан 8 шм жерде, Қаракеңгір өзенінің сол жақ жағасында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 Ишанның тұрғын үйі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Сарлық селосынан О-ке 30 шм жерде, Қорғантас селосы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Бименді Ерденұлының (Көкүй) тұрғын үйі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Қаракеңгір өзенінің сол жақ жағасындағы 1 ферма, Қаракеңгір селолық округі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Бөкебайдың тұрғын үйі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Бозтұмсық селосынан О-ке 22 шм жерде, Қаракеңгір өзенінің сол жақ жағасында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Мақат Ерденұлының тұрғын үйі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Бозтұмсық селосынан 12 шм жерде, Қаракеңгір өзенінің сол жақ жағасында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Тілеубай тұрғын үйі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Бозтұмсық селосынан СБ-қа 1 шм жерде, Қаракеңгір өзенінің сол жақ жағасында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Қыстақ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Бозтұмсық селосынан О-ке 27 шм жерде, Қаракеңгір өзенінің сол жақ жағасында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үйі 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Бозтұмсық селосынан О-ке 27 шм жерде, Қаракеңгір өзенінің сол жақ жағасында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үйі 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Бозтұмсық селосынан О-ке 27 шм жерде, Қаракеңгір өзенінің сол жақ жағасында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үйі 3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Бозтұмсық селосынан О-ке 27 шм жерде, Қаракеңгір өзенінің сол жақ жағасында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Шалдыбай Бөрібасұлының тұрғын үйі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Амантөбе N 3 фермасы, Қаракеңгір селолық округі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Ибажан Әбіжанның тұрғын үйі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Амантөбе N 3 фермасынан 18 шм жерде, Қаракеңгір селосы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Қызтам кесенесі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Қорғасын селосынан О-ке 12 шм жерде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Кесене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селосынан ОБ-қа 6 шм жерде, Құланөтпес өзенінің оң жақ жағасында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Қыстаубай кесенесі, XIX ғ.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қаласынан С-ке 70 шм жерде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Жансейіттам кесенесі (Некрополь)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Бозтұмсық селосынан ОБ-қа 2 шм жерде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 кесенесі XIX ғ.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Сарлық селосынан О-ке 30 шм жерде, Қорғантас селосынан С-ке 20 шм жерде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Смайыл кесенесі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Бозтұмсық селосынан ОБ-қа 17 шм жерде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Кәрібал Қаришал тұрғын үйінің қирандылары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Бозтұмсық селосынан С-ке 46 шм жерде, кесене жанында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Ешібай бөлек құрылысы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Қарадыр селосынан Б-қа 2-3 шм жерде, Талды өзенінің аңғарында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Белкебай бөлек құрылысы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Қарадыр селосынан 15-16 шм жерде, Талды өзенінің шатқалында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Жансақал кесенесі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қаласынан СШ-қа 42 шм жерде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 және Сәлібек тұрғын үйі (Сәдібек)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Бозтұмсық селосынан С-ке 42 шм жерде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Балқожа сағанатамы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Бозтұмсық селосынан СБ-қа 42 шм жерде, Қаракеңгір өзенінің сол жақ жағасында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Малшыбай кесенесі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Қаракеңгір өзенінің сол жақ жағасында, Сарыкенгір селосы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Жансейітам некрополі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Бозтұмсық селосынан ОБ-қа 2 шм жерде, Сарыкеңгір селосы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Даби кесенесі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 селосы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Салт құрылысы Дінмола VIII-IX ғғ.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 селосынан Ш-қа 3 шм жерде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Үйтас кесенесі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Алтыбай қыстағынан 2 шм жерде, Қарадыр шатқалында, Қаракеңгір селосы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құрылыс қирандылары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Қаракеңгір өзенінің сол жақ жағасында, оның Сарыкеңгір өзенінің құйылысынан 6 шм төмен жерде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құрылыс қирандылары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Аманбай дуалынан 2 шм жерде, Қаракеңгір өзенінің оң жақ жағасында, Қаракеңгір өзенінің Сарысу өзініне құйылысы аймағында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Аманбай дуалы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Қаракеңгір өзенінің сол жақ жағасында, оның Сарысу өзенінің құйылысының жоғары жағы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айдар кесенесі, ХІХ ғ.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Түйемойнақ селосы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Аманбай кесенесі және тас ғимараттарының тобы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Қаракеңгір және Сарысу өзенінің құйылысы, Сарысу өзенінің оң жақ жағасында, Сарысу селосы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Жаманқара кесенесі, Оқсан ХІХ ғ.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 өзені жағасында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Оғайбек күмбезі, ХХ ғ. басында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Бірлестік шатқалында, Сарысу өзені жағасында, Сарысу селолық округі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Рахметолла кесенесі, ХХ ғ.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 өзенінің жағасында, Жетіқоңыр селосы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Тасыбай кесенесі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 өзенінің жағасында, Сарысу селолық округі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Күзбек және Жұмабек кесенесі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 өзенінің жағасында, Сарысу селолық округі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Қалманбай тұрғын үйі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Аралтөбе селосынан О-ке 29 шм жерде, Сарысу өзенінің оң жақ жағасында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Байсымақ кесенесі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Сымтас N 2 фермасынан ОБ-қа 4 шм жерде, Аралтөбе селосы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Құнайқара кесенесі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Бірлестік шатқалынан 11 шм жерде, Сарысу селосы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Кесене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Сымтас N 2 фермасынан ОБ-қа 4 шм жерде, Аралтөбе селосы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Баймырза кесенесі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 Баймырза фермасының аумағында, Сарысу өзенінің оң жақ жағасында, Жетіқоңыр селосы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Кесене 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Баймырза N 5 фермасынан ОБ-қа 6 шм жерде, Сарысу өзенінің оң жақ жағасында, Жетіқоңыр селосы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Күйдірілмеген кірпіштен салынған кесене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Баймырза N 5 фермасынан ОБ-қа 6 шм жерде, Сарысу өзенінің оң жақ жағасында, Жетіқоңыр селосы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Қуанқара кесенесі (некрополь) 1920 ж.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 селосынан О-ке 8 шм жерде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Алдажұман Атабайұлы кесенесі, 1919 ж.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 селосынан О-ке 6 шм жерде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Жатақай кесенесі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қаласынан ОШ-қа 15 шм жерде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Сұлтангелді кесенесі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қаласынан С-ке 15 шм жерде, Қаракеңгір өзенінің сол жақ жағасында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Үйтас кесенесі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Байқоңыр селосынан ОБ-қа 20 шм жерде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Бекжан кесенесі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қаласынан ОШ-қа 10 шм жерде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Қаныбек кесенесі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теміржол бекетінен ОШ-қа 46 шм жерде, Сарысу өзенінің сол жақ жағасында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Кесене N 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қаласынан ОБ-қа 32 шм жерде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Ақайдар Байнаұлы кесенесі, 1920 ж.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Баймырза N 5 фермасынан ОБ-қа 25 шм жерде, Жетіқоңыр селосы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Жеңіске 30 жыл толуына байланысты майданда қаза болған Жезқазған жауынгерлерінің даңқ ескерткіші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Жезді кенті, бұрынғы аудандық партия комитетінің ғимараты алдында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ҚазКСР алғашқы түсті металлургия зауыты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Қарсақбай кенті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Иманов мүсінді-монументальды ескерткіші (гипс)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селосы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А.И. Иманов туылған және өскен үйі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 орталық бөлімшесінен СБ-қа 9 шм жерде, Байқоңыр селосы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А.И. Имановтың алғашқы дәріс алған Дулығалы мешіті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 орталық бөлімшесінен СБ-қа 9 шм жерде, Байқоңыр селосы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А.И. Имановтың бірнеше жыл оқыған Дулығалы медресесі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 орталық бөлімшесінен СБ-қа 9 шм жерде, Байқоңыр селосы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Ортағасырлық қамал және Барақ кесенесінің қирандылары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Барақкөл көлінің СШ аймағында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Барақ 1 кесенесінің (ортағасырлық қамалдың қирандылары)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Барақкөл көлінің СШ аймағында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Барақ 2 кесенесінің (ортағасырлық қамалдың қирандылары)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Барақкөл көлінің СШ аймағында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Болған Ана кесенесі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Қаракеңгір өзенінің сол жақ жағасында, Сарысу өзеніне құйылысынан 20 шм жоғары жерде, Қаражал шатқалында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 қамыр кесенесі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қаласынан С-ке 47 шм жерде, Жезді кентінен Б-қа 8 шм жерде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Коңырат қорғаны, ортағасыр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Қоңырат қыстағынан ООШ-қа 4 шм жерде, Байқоңыр селолық округі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Коңырат 1 қорғаны, ортағасыр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Қоңырат қыстағынан ОБ-қа 8 шм жерде, Байқоңыр селосы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"Үйтас-1" қорғаны, ортағасыр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Байқоңыр селосынан ОБ-қа 9 шм жерде Бұланты өзенінің оң жақ жағасында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"Сарысу-1" қорғандар тобы, ЕТД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 өзенінің оң жақ жағасында, оның Кеңгір өзенімен қосылатын жерден С-ке 0,6 шм жерде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қорғаны, ортағасыр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қыстағынан С-ке 1 шм жерде, Байқоңыр селосы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Байқоңыр 1 қорымы, ЕТД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Байқоңыр селосынан СШ-қа 4 шм жерде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Байқоңыр 3 қорымы, ЕТД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Байқоңыр селосынан ССБ-қа 13 шм жерде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Қорғантас қорымы, қола дәуірі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Сарлық селосынан О-ке 30 шм жерде, Қорғантас селосынан С-ке 1 шм жерде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Лақбай 2 қорымы, ортағасыр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Байқоңыр селосы, Лақбай қыстағынан СБ-қа 3 шм жерде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Лақбай 3 қорымы, қола дәуірі, ЕТД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Лақбай қыстағынан ОБ-қа 500 м жерде, Байқоңыр селосы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Лақбай 1 қорғаны, ортағасыр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Байқоңыр селосынан ОБ-қа 14 шм жерде, Бұланты өзенінің оң жақ жағасында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Бәлкімбай 1 қорғаны, ортағасыр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Байқоңыр селосынан ООБ-қа 2,3 шм жерде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Лақбай қорымы, ЕТД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Байқоңыр селосынан ООБ-қа 18 шм жерде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Лақбай 4 қорымы, қола дәуірі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Байқоңыр селосынан ОБ-қа 18 шм жерде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Тоғызбайкөл көліндегі тас мүсіні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Тоғызбайкөл көлінен Ш-қа 1,5 шм жерде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XV ғ. Тас қорған N 3 (Едіге тауы)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тауының шыңы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Гранитті күмбез, ортағасыр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Барақкөл көлінен ОБ-қа 2 шм жерде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VI-IX ғғ. тас қорғаны (Жансейіт некрополі)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Бозтұмсық селосынан ОБ-қа 2 шм жерде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қорғаны, ЕТД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қыстағынан ОБ-қа 1,5 шм жерде, Ұлытау селолық округі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Жезді қорғаны, ЕТД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қыстағынан СШ-қа 10 шм жерде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Жезді 2 қорғаны, ортағасыр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қыстағынан Б-қа 200 м жерде, Ұлытау селосы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Тасмола дын қирандылары, қола дәуірі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және Жанасай селоларының арасында, Жезді шатқалы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петроглифтер орны, қола дәуірі, ЕТД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Байқоңыр селосынан ОБ-қа 2,8 шм жерде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Балкымбай қорғаны, ЕТД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Байқоңыр селосынан ОБ-қа 1 шм жерде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Лақбай қорғаны, ЕТД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Лақбай қыстағынан Ш-қа 2,5 шм жерде, Байқоңыр селолық округі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Лақбай 2 қорғаны, ЕТД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Лақбай қыстағынан ОШ-қа 0,5 шм жерде, Байқоңыр селолық округі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Лақбай 1 қорымы, ЕТД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Байқоңыр селосынан ОБ-қа 20 шм жерде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Лақбай 5 қорымы, ЕТД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Байқоңыр селосынан ОБ-қа 18 шм жерде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2 қорғаны, ЕТД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қыстағынан СШ-қа 3 шм жерде, Байқоңыр селолық округі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Сарысай қорғаны, ортағасыр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Байқоңыр селосынан ОБ-қа 32 шм жерде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Байқоңыр 1 қорғаны, ортағасыр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Байқоңыр селосынан С-ке 2 шм жерде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Байқоңыр 2 қорғаны, ЕТД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Байқоңыр селосынан СШ-қа 12 шм жерде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Байқоңыр 3 қорғаны, ЕТД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Байқоңыр селосынан С-ке 3,5 шм жерде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Байқоңыр қоршалымы, қола дәуірі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Байқоңыр селосынан СШ-қа 11 шм жерде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Адыр 1 қорымы, ЕТД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қыстағынан СБ-қа 3 шм жерде, Қарсақбай селолық округі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қоршауы, қола дәуірі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қыстағынан ОШ-қа 1,2 шм жерде, Қарсақбай селолық округі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қорғаны, ортағасыр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қыстағынан ОШ-қа 2 шм жерде, Қарсақбай селолық округі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 қорғаны, ортағасыр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 селосынан ОБ-қа 6 шм жерде, Қарсақбай селолық округі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 1 қорғаны, ортағасыр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Қызыладыр қыстағынан СШ-қа 7,2 шм жерде, Қарсақбай селолық округі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 қорымы, ЕТД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ЭЖЖ-нен О-ке 1,2 шм жерде, Қарсақбай селолық округі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 1 қорымы, ортағасыр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 селосынан ОШ-қа 4,5 шм жерде, Қарсақбай селолық округі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 3 қорымы, ЕТД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 селосынан ОШ-қа 6 шм жерде, Қарсақбай селолық округі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 4 қорымы, ЕТД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 селосынан ОШ-қа 8 шм жерде, Қарсақбай селолық округі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Тоғайбек кесенесі, Төбек некрополі, ХІХ ғ.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Жыланды селосынан Б-қа 7 шм жерде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Күйдірімеген кірпіштен салынған кесене 2, Төбек некрополі, ХІХ ғ.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Жыланды селосынан Б-қа 7 шм жерде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Күйдірімеген кірпіштен салынған кесене 7, Төбек некрополі, ХІХғ.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Жыланды селосынан Б-қа 7 шм жерде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 некрополі, ХІХ ғ.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Бозтұмсық селосы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 сағанатам некрополі, ХІХ ғ.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Бозтұмсық селосы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Алаша хан некорполі, ХІХ ғ.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Малшыбай селосынан ОШ-қа 2 шм жерде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Сағанатам 1, ХІХ ғ.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Малшыбай селосынан ОШ-қа 2 шм жерде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Сағанатам 2, ХІХ ғ.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Малшыбай селосынан ОШ-қа 2 шм жерде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Кесене 3, ХІХ ғ.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Малшыбай селосынан ОШ-қа 2 шм жерде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Кесене 4, ХІХ ғ.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Малшыбай селосынан ОШ-қа 2 шм жерде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Кесене 5, ХІХ ғ.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Малшыбай селосынан ОШ-қа 2 шм жерде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Кесене 6, ХІХ ғ.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Малшыбай селосынан ОШ-қа 2 шм жерде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Кесене 7, ХІХ ғ.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Малшыбай селосынан ОШ-қа 2 шм жерде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Кесене 10, ХІХ ғ.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Малшыбай селосынан ОШ-қа 2 шм жерде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 некрополі, ХІХ ғ.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Терсаққан селосынан О-ке 2 шм жерде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Кесене 1 (Мейрам некрополі), ХІХ ғ.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Терсаққан селосынан О-ке 2 шм жерде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Кесене 2 (Мейрам некрополі), ХІХ ғ.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Терсаққан селосынан О-ке 2 шм жерде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Асанай некрополі, Борсанай кесенесі 1, ХІХ ғ.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Малшыбай селосынан СШ-қа 12 шм жерде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Асанай некрополі, Борсанай кесенесі 2, ХІХ ғ.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Малшыбай селосынан СШ-қа 12 шм жерде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Асанай некрополі, Борсанай кесенесі 3, ХІХ ғ.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Малшыбай селосынан СШ-қа 12 шм жерде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Асанай некрополі, Борсанай кесенесі 4, ХІХ ғ.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Малшыбай селосынан СШ-қа 12 шм жерде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Асанай некрополі, Борсанай кесенесі 5, ХІХ ғ.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Малшыбай селосынан СШ-қа 12 шм жерде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 некрополі, ХІХ ғ.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Баймырза селосынан ОБ-қа 6 шм жерде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Кесене 1 (Жаман некрополі), ХІХ ғ.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Баймырза селосынан ОБ-қа 6 шм жерде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Кесене 2 (Жаман некрополі), ХІХ ғ.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Баймырза селосынан ОБ-қа 6 шм жерде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Кесене 3 (Жаман некрополі), ХІХ ғ.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Баймырза селосынан ОБ-қа 6 шм жерде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Кесене 4 (Жаман некрополі), ХІХ ғ.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Баймырза селосынан ОБ-қа 6 шм жерде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Кесене 5 (Жаман некрополі), ХІХ ғ.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Баймырза селосынан ОБ-қа 6 шм жерде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әулие некрополі, N 2 кесенесі, ХІХ ғ.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теміржол бекетінен СШ-қа 18 шм жерде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 кесенесі (Теректі әулие некрополі), ХІХ ғ.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теміржол бекетінен СШ-қа 18 шм жерде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 кесенесі (Теректі әулие некрополі), ХІХ ғ.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теміржол бекетінен СШ-қа 18 шм жерде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5 кесенесі (Теректі әулие некрополі), ХІХ ғ.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теміржол бекетінен СШ-қа 18 шм жерде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6 кесенесі (Теректі әулие некрополі), ХІХ ғ.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теміржол бекетінен СШ-қа 18 шм жерде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7 кесенесі (Теректі әулие некрополі), ХІХ ғ.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селосынан СШ-қа 18 шм жерде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8 кесенесі (Теректі әулие некрополі), ХІХ ғ.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теміржол бекетінен СШ-қа 18 шм жерде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кесенесі (Теректі әулие некрополі), ХІХ ғ.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теміржол бекетінен СШ-қа 18 шм жерде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12 кесенесі (Теректі әулие некрополі), ХІХ ғ.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теміржол бекетінен СШ-қа 18 шм жерде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13 кесенесі (Теректі әулие некрополі), ХІХ ғ.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селосынан СШ-қа 18 шм жерде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14 кесенесі (Теректі әулие некрополі), ХІХ ғ.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теміржол бекетінен СШ-қа 18 шм жерде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некрополі, ХІХ ғ.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қаласынан ОШ-қа 32 шм жерде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 кесенесі, (Нысаналы некрополі), ХІХ ғ.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қаласынан ОШ-қа 32 шм жерде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 кесенесі, (Нысаналы некрополі), ХІХ ғ.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қаласынан ОШ-қа 32 шм жерде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 кесенесі (Барақбай (Ирубай) некрополі), ХІХ ғ.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Тасоба селосынан ООБ-қа 17 шм жерде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 кесенесі (Шыныбай некрополі), ХІХ ғ.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Тасоба бөлімшесінен О-ке 7,5 шм жерде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 кесенесі Барақбай (Ирубай) некрополінде, ХІХ ғ.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Тасоба селосынан ООБ-қа 17 шм жерде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 кесене Көкиірім II некрополінде, ХІХ ғ.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Тасоба селосынан ШОШ-қа 46 шм жерде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Жақсыбай кесенесі, ХІХ ғ.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Милыбұлақ селосынан О-ке 12 шм жерде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 Қызылмола кесенесі, ХІХ ғ. басында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Тезекбай селосынан Б-қа 3 шм жерде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Шайкөз кесенесі, ХІХ ғ.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қаласынан ОШ-қа 26 шм жерде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Күйдірілмеген кірпіштен салынған кесене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қаласынан ОШ-қа 26 шм жерде, Қаракеңгір өзенінің оң жақ жағасында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 сырцовый кесенесі (Рахметолла некрополі), ХІХ ғ.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Жыланды селосынан ОБ-қа 7 шм жерде, Сарысу өзенінің оң жақ жағасында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 Төртқұлақ Табан некрополінде, ХІХ ғ.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 бөлімшеден ОБ-қа 24 шм жерде, Жетіқоңыр селолық округі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Күйдірілмеген кірпіштен салынған кесене, ХІХ ғ.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Сарлық селосынан О-ке 17 шм жерде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Тенбай некрополі, 1 кесенесі, ХІХ ғ.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Сарыкеңгір селосынан СШ-қа 26 шм жерде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Батырбек сағанатамы, ХІХ ғ.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Қаракеңгір селосынан ОШ-қа 30 шм жерде, Калинин фермасы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Бүркітбай сағанатамы, ХІХ ғ.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селосынан ОШ-қа 10 шм жерде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Түйебай сағанатамы, ХІХ ғ.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Қаракеңгір селосынан ОШ-қа 23 шм жерде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Шағыр сағанатамы, ХІХ ғ.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қаласынан С-ке 42 шм жерде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Балқожа некрополі, сағанатам, ХІХ ғ.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Бозтұмсық селосынан СБ-қа 6 шм жерде, Қаракеңгір өзенінің сол жақ жағасында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Сағанатам 4 (Жақұт некрополі), ХІХ ғ.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Қорғасын селосынан Б-қа 16 шм жерде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Сағанатам, ХІХ ғ.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Бозтұмсық селосынан 14,5 шм жерде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Сатын кесенесі, ХІХ ғ.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Қорғасын селосынан ОШ-қа 7 шм жерде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Сағанатам, ХІХ ғ.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Малшыбай селосынан Б-қа 11 шм жерде, Қаракеңгір өзенінің оң жақ жағасында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Ажұғым сағанатамы, ХІХ ғ.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Малшыбай селосынан СШ-қа 6 шм жерде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Әбдікәрім кесенесі, ХІХ ғ.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Малшыбай селосынан С-ке 109 шм жерде (жол бойында)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Шалық кесенесі, ХІХ ғ.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Бозтұмсық селосынан О-ке 1 шм жерде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Сағанатам (Қасқабай некрополі), ХІХ ғ.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Бозтұмсық селосынан О-ке 4 шм жерде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 кесенесі, ХІХ ғ.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Терісаққан селосынан ОШ-қа 12 шм жерде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 кесенесі, ХІХ ғ.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Терісаққан селосынан ОШ-қа 28 шм жерде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Майке кесенесі, ХІХ ғ.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 селосынан СШ-қа 15 шм жерде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Жамантас кесенесі, ХІХ ғ.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Қорғасын селосынан ОШ-қа 15 шм жерде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Келебейіл кесенесі, ХІХ ғ.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Бозтұмсық селосынан О-ке 20 шм жерде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Дәбей Бегенұлы кесенесі, ХІХ ғ.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Қорғасын селосы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Сағанатам 2 (Жақұт Ишан некрополі), ХІХ ғ.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Қорғасын селосынан Б-қа 16 шм жерде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Сағанатам 3 (Жақұт Ишан некрополі), ХІХ ғ.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Қорғасын селосынан Б-қа 16 шм жерде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Тенбай сағанатамы, (Тенбайтамы) ХІХ ғ.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Малшыбай селосынан СБ-қа 33 шм жерде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 тұрғын үйі, ХІХ ғ.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Терісаққан селосынан О-ке 4 шм жерде, Терісаққан өзенінің оң жақ жағасында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Бірманхамит сағанатамы, ХІХ ғ.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Қаракеңгір селосынан С-ке 15 шм жерде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Ағыбай кесенесі, ХІХ ғ.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Бозтұмсық селосынан О-ке 25 шм жерде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Сағанатам 5 (Жақұт Ишан некрополі), ХІХ ғ.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 селосынан Б-қа 18 шм жерде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Кесене 2 (Қос қыз некрополі), ХІХ ғ.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Бозтұмсық селосынан СШ-қа 25 шм жерде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кесене, ХІХ ғ.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Ұлытау-Арқалық жолы бойының 170 шм жерде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Жаманбай кесенесі, ХІХ ғ.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қаласынан С-ке 40 шм жерде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Оразалы сағанатамы (Оразалы некрополі), ХІХ ғ.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қаласынан С-ке 60 шм жерде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Әже кесенесі, ХІХ ғ.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қаласынан СШ-қа 66 шм жерде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Кәрібай кесенесі, ХІХ ғ.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Сарықамыс селосы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 кесенесі, (Қалманбай некрополі), ХІХ ғ.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Сарықамыс селосынан Б-қа 11 шм жерде, Сарысу өзенінің оң жақ жағасында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Майсымақ кесенесі, Байсымақ некрополі, ХІХ ғ.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 Сымтас фермасынан ОБ-қа 4 шм жерде, Сарықамыс бөлімшесі, Сарысу өзенінің жағасында, Борсеңгір селосы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Баймырза кесенесі, Баймырза некрополі, ХІХ ғ.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Баймырза селосынан ОБ-қа 6 шм жерде, Сарысу өзенінің оң жақ жағасында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 сағанатам (Баймырза некрополі)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Баймырза селосынан ОБ-қа 6 шм жерде, Сарысу өзенінің оң жақ жағасында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 сырцовый кесенесі (Баймырза некрополі)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Баймырза селосынан ОБ-қа 6 шм жерде, Сарысу өзенінің оң жақ жағасында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 сырцовый кесенесі (Баймырза некрополі)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Баймырза селосынан ОБ-қа 6 шм жерде Сарысу өзенінің оң жақ жағасында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Жабай Жұлмақұлы кесенесі, ХІХ ғ.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Жыланды селосынан О-ке 6 шм жерде, Сарысу өзенінің сол жақ жағасында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Сауытбай кесенесі (Сауытбай некрополі), ХІХ ғ.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Жыланды селосынан О-ке 2 шм жерде, Сарысу өзенінің сол жақ жағасында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Әлсейіт, Қожантай кесенесі (Сауытбай некрополі), ХІХ ғ.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Жыланды селосынан О-ке 2 шм жерде, Сарысу өзенінің сол жақ жағасында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Жақсыбейіл Бостанұлы кесенесі (Сауытбай некрополі), ХІХ ғ.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 селосынан 6 шм жерде, Сарысу өзенінің оң жақ жағасында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Отызбай кесенесі, ХІХ ғ.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Жыланды селосынан О-ке 6 шм жерде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Кәрібай некрополі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Сарықамыс бөлімшесі, Борсеңгір селосы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Аманбай кесенесі, ХІХ ғ.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Қаракеңгір өзенінің оң жақ жағасында, Қаракеңгір және Сарысу өзендерінің құйылыстарында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Тойқұл кесенесі, ХІХ ғ.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 селосынан О-ке 5 шм жерде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Қойбақ кесенесі, ХІХ ғ.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 селосынан Ш-қа 300 м жерде, Сарысу өзенінің сол жақ жағасында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Күйдірілмеген кірпіштен салынған Бөжімбай кесенесі, ХІХ ғ.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 селосынан СШ-қа 1 шм жерде, Сарысу өзенінің сол жақ жағасында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Тоғызбай кесенесі (Тойқұл некрополі), ХІХ ғ.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 селосынан Ш-қа 5 шм жерде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Кесене, ХІХ ғ.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Сәтбаев қаласынан СШ-қа 25 шм жерде, Қаракеңгір және Жыланды өзендерінің құйылысында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 кесене, ХІХ ғ.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Жезқазған-Қарағанды жолы бойының 50 шм жерінде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Қышымбай кесенесі, ХVІІІ ғ.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Кеңгір және Сарысу өзендерінің құйылыстарынан 29 шм жерде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Тапел кесенесі, ХІХ ғ.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 селосынан СШ-қа 4 шм жерде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ғ. Кесене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 селосынан О-ке 6 шм жерде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ғ. Сағанатам (Асан некрополі)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селосынан Ш-қа 8 шм жерде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ғ. Кесене (Үлкен Бөрібас некрополі)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теміржол бекетінен Б-қа 25 шм жерде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Біләл күмбезі, ХІХ ғ.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теміржол бекетінен Б-қа 20 шм жерде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 кесене (Шал некрополі)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теміржол бекетінен ОБ-қа 23 шм жерде, Сарысу өзенінің сол жақ жағасында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 кесене (Шал некрополі)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теміржол бекетінен ОБ-қа 23 шм жерде, Сарысу өзенінің сол жақ жағасында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 кесене (Шал некрополі)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теміржол бекетінен ОБ-қа 23 шм жерде, Сарысу өзенінің сол жақ жағасында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аты жоқ кесене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теміржол бекетінен ОБ-қа 34 шм жерде, Сарысу өзенінің сол жақ жағасында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Елеу кесенесі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теміржол бекетінен ОБ-қа 38 шм жерде, Сарысу өзенінің сол жақ жағасында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Қалау кесенесі, ХІХ ғ.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қаласынан ОШ-қа 10 шм жерде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Көлшекбай кесенесі, ХІХ ғ.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теміржол бекетінен ОШ-қа 41 шм жерде, Сарысу өзенінің сол жақ жағасында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Жамбек кесенесі, ХІХ ғ.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теміржол бекетінен ОШ-қа 46 шм жерде, Сарысу өзенінің сол жақ жағасында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 кесене (Күзенбай некрополі), ХІХ ғ.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қаласынан ОШ-қа 12 шм жерде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Екікүмбезді кесене (Күзенбай некрополі)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қаласынан ОШ-қа 12 шм жерде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Сазанбай кесенесі, ХІХ ғ.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қаласынан ОШ-қа 16 шм жерде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Қырқы кесенесі, ХІХ ғ.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қаласынан ОШ-қа 20 шм жерде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 кесене (Нысаналы некрополі)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Жезқазған-Қарағанды жолының 46 шм жерінде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Қауқай кесенесі, ХІХ ғ.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Жезқазған-Қарағанды жолының 46 шм жерінде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Кесене (Бодық некрополі) ХІХ ғ.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Жезқазған-Қарағанды теміржолының 366 разъездінен 10 шм жерде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Жәкен кесенесі, ХІХ ғ.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Жезқазған-Қарағанды теміржолының 366 разъездінен Ш-қа 10 шм жерде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 кесенесі, ХІХ ғ.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Жезқазған-Қарағанды теміржолының 366 разъездінен ОШ-қа 15 шм жерде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Мәндіайғақ кесенесі, ХІХ ғ.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Жезқазған-Қарағанды теміржолының 366 разъездінен ОШ-қа 35 шм жерде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Тоқтар кесенесі, ХІХ ғ.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теміржол бекетінен ОБ-қа 11 шм жерде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Жарқымбай кесенесі, ХІХ ғ.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Баймырза селосынан ОБ-қа 27 шм жерде, Сарысу өзенінің оң жақ жағасында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Күйдірілмеген кірпіштен салынған кесене, ХІХ ғ.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Қаракеңгір және Сарысу өзендері құйылыстарынан жоғарғы 18 шм жерде, Қаракеңгір өзенінің оң жақ жағасында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ғ. Күйдірілмеген кірпіштен салынған мешіт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Терісаққан селосынан ООШ-қа 18 шм жерде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Мейрамқажы мазары, ХІХ ғ.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Терісаққан селосынан 1,5 шм жерде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Шегір би кесенесі, ХІХ ғ.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селосы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Қонысбай кесенесі, ХІХ ғ.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Қаракеңгір және Сарыкеңгір өзендері құйылысынан төмен 10 шм жерде, Қаракеңгір өзенінің сол жақ жағасында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1"/>
        <w:gridCol w:w="6898"/>
        <w:gridCol w:w="780"/>
        <w:gridCol w:w="252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Шахтинск қаласы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1318.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1933-1935 жж. Қарлаг ІІХК (НКВД) басқармасы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Долинка кенті, Школьная көшесі, 39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1319.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Еркімен жұмысқа алынғандарға арналған емхана, 1941 ж. (қазіргі "Арман" (отбасы емдік амбулаториясы)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Долинка кенті, Школьная көшесі, 15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1320.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"Техника Үйі" Қарлаг ауылшаруашылық көрме кешені (қазіргі "КРЭК" ЖШС ғимараты), 1943 ж.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Долинка кенті, Транспортная көшесі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1321.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Госпиталь, 1927 ж. (қазіргі Долинка кенті, әкімшілік ғимараты)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Долинка кенті, Садовая көшесі, 58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алынып тасталды - Қарағанды облысы әкімдігінің 05.11.2015 N 64/07 (алғашқы ресми жарияланған күннен бастап қолданысқа енгізіледі)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қаулысымен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0"/>
        <w:gridCol w:w="3422"/>
        <w:gridCol w:w="517"/>
        <w:gridCol w:w="68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Шет ауданы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1323.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ХIХ ғ. Кесене N 61 атауы жоқ некрополь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Ақсу-Аюлы селосынан ОБ-қа 6 шм жерде, Ақсу-Аюлы селолық округі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ХIХ ғ. Аманбай (1) кесенесі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Киік селосынан ОБ-қа 52 шм жерде, Сарыбұлақ өзенінің сол жақ жағасында, Мойынты кенттік әкімшілік (әрі қарай - к.ә)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ХIХ ғ. Аманжол (2) кесенесі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Киік селосынан ОБ-қа 52 шм жерде, Сарыбұлақ өзенінің сол жақ жағасында Мойынты к.ә.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1324.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Ақсу-Аюлы қорымы, қола дәуірі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Ақсу-Аюлы селосынан СШ-қа 2,5 шм жерде, Ақсу-Аюлы селолық округі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1325.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әйел мүсіні. Смай-Самқай некрополі (кесене), ортағасыр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селосынан 1,5 шм жерде, Нұраталды селолық округі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1326.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 қорымы, қола дәуірі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Жаңажұрт селосынан Б-қа 1-4 шм жерде, Нұраталды селосынан СШ-қа 27-29 шм жерде, Талды селолық округі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1327.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қола дәуірі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Бесоба селосынан ОБ-қа 29 шм жерде, Бесоба селолық округі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1328.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Қорым, қола дәуірі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Бесоба селосынан ОБ-қа 26 шм жерде, Бесоба селолық округі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1329.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дәуірінің қонысы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Байбала селосынан СШ-қа 2 шм жерде, Талды өзенінің оң жақ жағасында, Талды селолық округі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1330.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дәуірінің қонысы I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Нұраталды селосынан ОБ-қа 14 шм жерде, Шопа өзенінің оң жақ жағасында, Нұраталды селолық округі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1331.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дәуірінің қонысы II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Нұраталды селосынан СБ-қа 2 шм жерде,Бұғылы тауының СШ бөлігінде, Нұраталды селолық округі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1332.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дәуірінің қонысы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Нұраталды селосынан Ш-қа 26 шм жерде, Нұраталды селолық округі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1333.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дәуірінің қонысы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Құсмұрын тауының С бөлігінде, Шопа аңғарында, Нұраталды селолық округі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1334.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дәуірінің қонысы III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Нұраталды селосынан ОБ-қа 25 шм жерде, Бұғылы тауының ОБ бөлігінде, Нұраталды селолық округі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1335.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дәуірінің қонысы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Байбала селосынан 1 шм жерде,Талды өзенінің оң жақ жағасында, Талды селолық округі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1336.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2, ЕТД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Жаңажұрт селосынан Б-қа 2 шм жерде, Сеңкібай шатқалында, Талды өзенінің оң жақ жағасында, Талды селолық округі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1337.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тас үймелерінен құралған қорғандар, ЕТД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Нұраталды селосынан СШ-қа 29,5 шм жерде, Талды өзенінің сол жақ жағасында (Сеңкібай шатқалында), Нұраталды селолық округі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1338.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 VI қорымы, қола дәуірі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Жаңажұрт селосынан Б-қа 2 шм жерде, Талды селосынан Ш-қа 12 шм жерде, Талды өзенінің сол жақ жағасында, Талды селолық округі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1339.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 VIII қорымы, қола дәуірі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Жаңажұрт селосынан Б-қа 2 шм жерде, Талды селосынан Ш-қа 12,5 шм жерде, Талды өзенінің сол жақ жағасында, Талды селолық округі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1340.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 IX қорымы, қола дәуірі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Жаңажұрт селосынан Б-қа 2 шм жерде, Талды селосынан Ш-қа 12,5 шм жерде, Талды өзенінің сол жақ жағасында, Талды селолық округі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1341.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қоршаулардан Талды X қорымы, қола дәуірі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Жаңажұрт селосынан Б-қа 2 шм жерде, Талды селосынан Ш-қа 12,5 шм жерде, Талды өзенінің сол жақ жағасында, Талды селолық округі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1342.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қоршаулардан Талды V қорымы, қола дәуірі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Сеңкібай кесенесінен СШ-қа 2,7 шм жерде, Нұраталды селосынан СШ-қа 23 шм жерде, Нұраталды селолық округі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1343.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тас қоршаулардан Талды I қорымы, қола дәуірі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Сеңкібай кесенесінен СШ-қа 2,7 шм жерде, Нұраталды селосынан СШ-қа 23 шм жерде, Нұраталды селолық округі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1344.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қоршаулардан 2Талды II қорымы, қола дәуірі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Жаңажұрт селосынан СБ-қа 6,7 шм жерде, Талды селосынан СШ-қа 9 шм жерде, Талды селолық округі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1345.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тас қоршаулардан (3) Талды III қорымы, қола дәуірі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 селосынан ОБ-қа 3 шм жерде, Нұраталды селосынан Ш-қа 12 шм жерде, Ақкиік селосынан СШ-қа 3 шм жерде, Талды селолық округі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1346.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 IV қорымы, қола дәуірі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Сеңкібай кесенесінен СШ-қа 2,7 шм жерде, Жаңажұрт селосынан Б-қа 7 шм жерде, Нұраталды селосынан СШ-қа 24 шм жерде, Талды селолық округі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1347.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Бұғылы қорымы, қола дәуірі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Шопа селосынан О-ке 9 шм жерде, Шерубай-Нұра өзенінен Б-қа 4 шм жерде, Ақсу селосынан Б-қа 6,5 шм жерде, Нұраталды селолық округі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1348.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 қорымы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Құсмұрын тауының С бөлігі, Шопа өзенінің аңғарында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1349.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 1 қонысы, қола дәуірі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Сеңкібай кесенесінен СШ-қа 2,7 шм жерде, Талды селолық округі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1350.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"Мұртты" қорған (2)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Нұраталды селосынан Шқа 4 шм жерде, Ақкиік селосынан Б-қа 4 шм жерде, Талды өзенінің оң жақ жағасында, Нұраталды селолық округі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1351.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 қорымы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Байбала селосынан СШ-қа 8 шм жерде, Талды селолық округі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1352.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 қорымы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Байбала селосынан СШ-қа 13 шм жерде, Талды селолық округі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1353.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қоршауларынан құралған қорым, қола дәуірі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Байбалы селосынан СШ-қа 13 шм жерде, Талды селолық округі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1354.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 қонысы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Ақбауыр селосынан Б-қа 16 шм жерде, Қызылту селосынан СБ-қа 8 шм жерде, Қазықұрт тауынан С-ке 7 шм жерде, Қызылтау селолық округі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1355.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қорғандары (5), ЕТД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Ақбауыр селосынан Б-қа 9 шм жерде, Қызылту селосынан СБ-қа 8 шм жерде, Қазықұрт тауынан С-ке 7 шм жерде, Қызылтау селолық округі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1356.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Сақиналы қоршауларынан құралған қорым, қола дәуірі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Байбол селосынан О-ке 1 шм жерде, Ақбауыр селосынан СБ-қа 10 шм жерде, Серек тауынан О-ке 4 шм жерде, Талды селолық округі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1357.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қоршаулардан қорым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Ақбауыр селосынан С-ке 10 шм жерде, Байбала селосынан Ш-қа 14 шм жерде, Жаман Қойтас тауынан Б-қа 3 шм жерде, Ақшоқы селолық округі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1358.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 қонысы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Ұзынбұлақ селосынан СШ-қа 10 шм жерде, Нұра өзенінің оң жақ жағасында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1359.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Былқылдақ қорымы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Қызылту селосынан ОШ-қа 5 шм жерде, Ақбауыр селосынан ОШ-қа 8 шм жерде, Байқасқа өзенінен С-ке 1 шм жерде, Қызылтау селолық округі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1360.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қоршаулардан құралған Былқылдақ ІІІ қорымы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селосынан ОШ-қа 5,5 шм жерде, Ақбауыр селосынан ОШ-қа 8,8 шм жерде, Қызылтау селолық округі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1361.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тас қоршаулардан құралған Былқылдақ І қорымы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селосынан ОШ-қа 5,5 шм жерде, Ақбауыр селосынан ОШ-қа 8,8 шм жерде, Қызылтау селолық округі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1362.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дәуірінің тас қоршалымы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селосынан ОШ-қа 4 шм жерде, Ақбауыр селосынан ОШ-қа 7,2 шм жерде, Байқасқа өзенінің баурайында, Қызылтау селолық округі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1363.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тас қоршаулардан құралған Бұғұлы ІІ қорымы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Дария селосынан СШ-қа 20 шм жерде, Бұғылы тау бөктерінің С бөлігінде, Деріпсал селосынан О-ке 10 шм жерде, Краснополянский селолық округі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1364.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"Мұртты" тас қорғандары, ЕТД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Дария селосынан СШ-қа 20 шм жерде, Бұғылы тау бөктерінің С бөлігінде, Деріпсал селосынан О-ке 10 шм жерде, Краснополянский селолық округі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1365.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Каменные курганы, қола дәуірі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Дария селосынан СШ-қа 20 шм жерде, Бұғылы тау бөктерінің С бөлігінде, Деріпсал селосынан О-ке 10 шм жерде, Краснополянский селолық округі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1366.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ЕТД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 теміржол бекетінен СШ-қа 45 шм жерде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1367.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 салынған сурет, әр түрлі уақытта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Киік теміржол бекетінен БОБ-қа 35 шм жерде, Сарыбұлақ өзенінің сол жақ жағасында Мойынты к.ә.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1368.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 қонысы, тас дәуірі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Киік теміржол бекетінен ОБ-қа 20 шм жерде, Мойынты к.ә.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1369.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қорғандары (5), қола дәуірі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Киік теміржол бекетінен ОБ-қа 20 шм жерде, көл маңында, Мойынты к.ә.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1370.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Елшібек қорымы, қола дәуірі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Киік теміржол бекетінен ОБ-қа 20 шм жерде, Үшқызыл селосынан О-ке 2,5-3 шм жерде, Мойынты к.ә.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1371.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қорғаны, қола дәуірі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Киік теміржол бекетінен ОБ-қа 18 шм жерде, Киіксу шатқалында, Мойынты к.ә.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1372.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мүсіндер мен қоршаулар, ортағасыр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Киік теміржол бекетінен ОБ-қа 22 шм жерде, Елшібек шатқалында, Мойынты к.ә.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1373.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қорғандары, ЕТД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Ақшатау кентінен С-ке 2 шм жерде, Ақшатау к.ә.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1374.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 қорғандары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Ақшатау кентінен С-ке 2 шм жерде, Ақшатау к.ә.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1375.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 қорымы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Ақшатау кентінен С-ке 2 шм жерде, Ақшатау к.ә.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1376.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Қорғандары (7), ЕТД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Ақшатау кентінен С-ке 2 шм жерде, Ақшатау к.ә.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1377.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 орындары, әр түрлі уақытта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Ақшатау кентінен СШ-қа 15 шм жерде, Ақшатау к.ә.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1378.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Неолит (тас) дәуірінің тұрағы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Ақшатау кентінен СШ-қа 15 шм жерде, Ақшатау к.ә.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1379.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дәуірінің қонысы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Ақжал селосынан О-ке 3 шм жерде, Ақжал к.ә.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1380.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тас үймелерінен құралған қорғандар, қола дәуірі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Ақжал селосынан О-ке 3 шм жерде, Ақжал к.ә.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1381.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қорғаны, ЕТД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Ақжал селосынан О-ке 45 шм жерде, Ақжал к.ә.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1382.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Неолит (тас) дәуірінің тұрағы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Ақжал селосынан О-ке 27 шм жерде, Ақжал к.ә.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1383.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Сақиналы қоршалым, қола дәуірі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Мойынты теміржол бекетінен СШ-қа 16 шм жерде,Арқарлы жотасының бөктерінде Мойынты к.ә.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1384.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қорғаны, қола дәуірі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Көктенкөл селосынан Ш-қа 9 шм жерде, Көктенкөл селолық округі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1385.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қорғаны, қола дәуірі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Айса теміржол бекетінен Б-қа 10 шм жерде, Жаман-Сарысу өзенінің сол жақ жағасында, Өспен селолық округі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1386.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 салынған қолтаңба, әр түрлі уақытта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Көктенкөл көлінің ОБ жағасында, Көктенкөл селолық округі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1387.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қола дәуірі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Ортау селосынан ОБ-қа 18 шм жерде, Ортау селолық округі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1388.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дәуірінің қорымы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Ортау селосынан СШ-қа 6 шм жерде, Ортау селолық округі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1389.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 қонысы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Ортау селосынан СШ-қа 12 шм жерде, Ортау селолық округі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1390.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қола дәуірі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Ортау селосынан ОБ-қа 10 шм жерде, Ортау селолық округі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1391.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қола дәуірі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Ортау селосынан ОБ-қа 30 шм жерде, Ортау селолық округі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1392.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қола дәуірі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селосынан ОБ-қа 30 шм жерде, Қызылтау селолық округі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1393.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қорғаны, қола дәуірі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селосынан ОБ-қа 28 шм жерде, Қызылтау селолық округі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1394.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қоршаулардан құралған қорым, қола дәуірі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Жаңатас кенішінен 7 шм жерде, Шажағай өзені аңғарында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1395.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қорашалымдардан қорым, қола дәуірі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Ағадыр кентінен ООБ-қа 30 шм жерде, Ағадыр к.ә.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1396.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"Мұртты" қорғаны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селосынан ОШ-қа 54 шм жерде, Қызылтау селолық округі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1397.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Ақсу-Аюлы ІІ қорымы, қола дәуірі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Ақсу-Аюлы селосынан СШ-қа 35 шм жерде, Шерубай Нұра өзенінің сол жақ жағасында, Ақсу-Аюлы селолық округі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1398.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"Мұртты" тас қорғандары, ЕТД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 теміржол бекетінен СШ-қа 45 шм жерде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1399.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 қонысы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Ақсу-Аюлы селосынан СШ-қа 5 шм жерде, Ақсу-Аюлы селолық округі 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1400.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тас үймелерінен құралған қорғандар, ЕТД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Ақсу-Аюлы селосынан ОШ-қа 13 шм жерде, Ақсу-Аюлы селолық округі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1401.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"Мұртты" тас қорғандары, ЕТД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Ақсу-Аюлы селосынан ОБ-қа 20 шм жерде, Шерубай Нұра өзенінің сол жақ жағасында, Ақсу-Аюлы селолық округі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1402.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қорғандары, ортағасыр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Ақсу-Аюлы селосынан ОБ-қа 43 шм жерде, Шерубай Нұра өзенінің сол жақ жағасында, Қарқалы шатқалында, Ақсу-Аюлы селолық округі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1403.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қорғаны, ЕТД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Ақсу-Аюлы селосынан ОБ-қа 45 шм жерде, Саршы жотасының жанында, Ақсу-Аюлы селолық округі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1404.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қорғаны, ЕТД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жолының сол жағында 13 шм жерде, Ақсу-Аюлы селолық округі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1405.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қорғаны, ЕТД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жолының сол жағында 4-11 шм жерде, Ақсу-Аюлы селолық округі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1406.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қорғаны, ЕТД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Ақсу-Аюлы селосынан О-ке 20 шм жерде, Ақсу-Аюлы селолық округі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1407.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 қорымы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Нұраталды селосынан Ш-қа 2 шм жерде, Шопа өзенінің аңғарында, Нұраталды селолық округі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1408.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ХIХ ғ. Шора кесенесі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селосынан ОБ-қа 10 шм жерде, Ақсу-Аюлы селолық округі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1409.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ХIХ ғ. Есбай кесенесі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Қармыс селосынан СБ-қа 3 шм жерде, Шет селолық округі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1410.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ХIХ ғ. Атауы жоқ кесене N 39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Батық селосынан ОБ-қа 12 шм жерде, Батық селолық округі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1411.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ХIХ ғ. Мазар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Мойынты кентінен О-ке 12 шм жерде, Мойынты к.ә.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1412.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Сейфуллин мүсіні, 1973 ж.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Өспен селосы, Өспен селолық округі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1413.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Мыңбаевтың қоладан жасалған мүсіні, 1975 ж.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селосы, Қызылтау селолық округі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1414.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ХIХ ғ. Байжиен кесенесі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Мыңбай селосының ат фермасынан ОШ-қа 27 шм жерде,Шығажай өзенінің сол жақ жағасында, Қызылтау селосынан О-ке 80 шм жерде, Қызылтау селолық округі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1415.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ХIХ ғ. Жантақ кесенесі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Мыңбай селосының жылқы фермасынан ОШ-қа 28 шм жерде, Қызылтау селосынан О-ке 81 шм жерде, Қызылтау селолық округі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1416.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ХIХ ғ. Алтыбай кесенесі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Мыңбай селосының жылқы фермасынан ОБ-қа 22 шм жерде, Қызылтау селосынан ОБ-қа 91 шм жерде, Қызылтау селолық округі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1417.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ХIХ ғ. Күмбезді кесене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Киік теміржол бекетінен ОБ-қа 59 шм жерде, Мойынты к.ә.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1418.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ХIХ ғ. Үйсін батыр кесенесі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Мыңбай селосының жылқы фермасынан С-ке 1,5 шм жерде,Шығажай өзенінің сол жақ жағасында, Қызылтау селосынан О-ке 67 шм жерде, Қызылтау селолық округі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1419.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Киіз бейнесіндегі кесене, ХIХ ғ.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Киік теміржол бекетінен ОБ-қа 50 шм жерде, Қалмаққырған шатқалында, Мойынты к.ә.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1420.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ХIХ ғ. Кесене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Мыңбай селосының жылқы фермасынан ОБ-қа 1 шм жерде, Қызылтау селосынан О-ке 65 шм жерде, Қызылтау селолық округі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1421.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ХIХ ғ. Үйсінбай кесенесі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Мыңбай селосының жылқы фермасынан ОБ-қа 15 шм жерде, Қызылтау селосынан О-ке 84 шм жерде, Қызылтау селолық округі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1422.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ХIХ ғ. Ағыбай кесенесі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Киік теміржол бекетінен ОБ-қа 45 шм жерде, Мойынты к.ә.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1423.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ХIХ ғ. Төлеубек кесенесі N 3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Киік селосынан Ш-қа 7 шм жерде, Мойынты к.ә.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1424.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ХIХ ғ. Күмбезді кесене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Мыңбай селосының жылқы фермасынан ОБ-қа 20 шм жерде, Шығажай өзенінің сол жақ жағасында. Қызылтау селосынан О-ке 88 шм жерде, Қызылтау селолық округі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1425.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ХIХ ғ. Тілеп Қағанақұлы кесенесі N 1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селосынан О-ке 75 шм жерде, Шығажай өзенінің жағасында, Қызылтау селолық округі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1426.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ХIХ ғ. Сағанатам N 3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селосынан О-ке 75 шм жерде, Қызылтау селолық округі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1427.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ХIХ ғ. Олжадаулен кесенесі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 селосынан СШ-қа 16 шм жерде, Тағылы селолық округі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1428.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ХIХ ғ. Дулат кесенесі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 селосынан СШ-қа 13 шм жерде, Тағылы селолық округі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1429.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ХIХ ғ. Жаманбала кесенесі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Қайрақты кентінен ОШ-қа 5 шм жерде, Қайрақты к.ә.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1430.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ХIХ ғ. Ақмағанбет кесенесі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Қайрақты кентінен ОШ-қа 10 шм жерде, Қайрақты к.ә.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1431.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ХIХ ғ. Тыным кесенесі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Ақшатау кентінен ОШ-қа 1 шм жерде, Ақшатау к.ә.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1432.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ХIХ ғ. Құлпытас N 137, Тоқал некрополі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Ақшатау кентінен СШ-қа 20 шм жерде, Ақшатау к.ә.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1433.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ХIХ ғ. Зылиха кесенесі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Ақшатау кентінен СШ-қа 1,5 шм жерде, Ақшатау к.ә.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1434.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ХIХғ. Атауы жоқ кесене N 136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Ақшатау кентінен СШ-қа 21 шм жерде, Ақшатау к.ә.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1435.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ХIХ ғ. Меден кесенесі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Ақшатау кентінен СШ-қа 20 шм жерде, Ақшатау к.ә.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1436.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 кезінде қаза болған Ағадырлықтарға арналған монументальды ескерткіш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Ағадыр кентінің аудандық агроөнеркәсіптік бірлестік (әрі қарай ААӨБ) ғимараты алдында, Ағадыр к.ә.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1437.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Сейфуллин обелисі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Ағадыр кентінің кітапхана ғимараты алдында, Ағадыр к.ә.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1438.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ХIХ ғ. Атауы жоқ кесене N 5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 селосынан СШ-қа 22 шм жерде, Талды селолық округі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1439.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ХIХ ғ. Құлпытас N 68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Ақсу-Аюлы селосынан ОШ-қа 8 шм жерде, Ақсу-Аюлы селолық округі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1440.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ХIХ ғ. Мешіт N 38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Батық селосынан ОБ-қа 9 шм жерде, Батық селолық округі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1441.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ХIХ ғ. Амантай некрополі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Ақсу-Аюлы селосынан ОБ-қа 6 шм жерде, Ақсу-Аюлы селолық округі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1442.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ХIХ ғ. Аманбай некрополі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Киік теміржол бекетінен ОБ-қа 52 шм жерде,Сарыбұлақ өзенінің сол жақ жағасында, Мойынты к.ә.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1443.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Көпбейіт кесенесі,. атауы жоқ кесене N 131, ХIХ ғ.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Ақшатау кентінен СШ-қа 8 шм жерде, Ақшатау к.ә.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1444.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ХIХғ. Базарбай кесенесі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Еңбекшіл селосынан ОШ-қа 8 шм жерде, Ақсу-Аюлы селолық округі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1445.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Манақ 1 қорғаны, ЕТД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Қужал селосынан Ш-қа 16 шм жерде, Ақтау тауынан ССШ-қа 12 шм жерде, Манақ өзенінің оң жақ жағасында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1446.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Манақ 2 қорғаны, ЕТД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Қужал селосынан Ш-қа 17 шм жерде, Ақтау тауынан ССШ-қа 11 шм жерде, Манақ өзенінің оң жақ жағасында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1447.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Манақ қорымы, ЕТД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Дуан бекінісінен Ш-қа 1 шм жерде, Ақтау тауынан ССШ-қа 8 шм жерде, Манақ өзенінің оң жақ жағасында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1448.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Манақ 3 қорғаны, ЕТД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Дуан бекінісінен О-ке 1,5 шм жерде, Ақтау тауынан ССШ-қа 8,5 шм жерде, Манақ өзенінің сол жақ жағасы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1449.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Талды-Манақ 1 "Мұртты" қорғаны, ЕТД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тауы бөктерінің ОШ, Талды Манақ өзенінің оң жақ жағасы, Жаңаарқа Дарат жолында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1450.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Талды-Манақ 2 қорғаны, ЕТД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тауы бөктерінің ОШ, Талды-Манақ өзенінің оң жақ жағасында, Жаңаарқа -Дарат тас жолының жанында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1451.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Талды-Манақ 3 қорымы, әр түрлі уақытта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тауынан ШОШ-қа 4 шм жерде, Талды Манақ өзенінің сол жақ жағасы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1452.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Талды-Манақ қорымы, әр түрлі уақытта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тауынан ОШ-қа 6 шм жерде, Талды-Манақ өзенінің сол жақ жағасында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1453.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Қоңыртөбе 1 қорымы, әр түрлі уақытта (ЕТД, этнографиялық уақыт)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Алабас қыстағынан ООБ-қа 8 шм жерде, Қоңыртөбе қыстағынан Б-қа 6 шм жерде, Солтүстік Қызылтау тауының Б бөктері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1454.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Қоңыртөбе 2 қорғаны екі, әр түрлі уақытта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Алабас қыстағынан ООБ-қа 9 шм жерде, Қоңыртөбе қыстағынан Б-қа 7 шм жерде, Солтүстік Қызылтау тауының Б бөктері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1455.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алымды кеніші, әр түрлі уақытта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Алабас қыстағынан ООБ-қа 10 шм жерде, Қоңыртөбе қыстағынан батысқа 9 шм жерде, Солтүстік Қызылтау тауының Б бөктері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1456.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Қойшоқы V қорымы, қола дәуірі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Алабас қыстағынан ООБ-қа 15 шм жерде, Қызылтау селосынан Б-қа 18 шм жерде, Қоңыртөбе қыстағынан ОБ-қа 12 шм жерде, Солтүстік Қызылтау тауының Б бөктері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1457.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Қойшоқы I қорымы, қола дәуірі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Алабас қыстағынан ООБ-қа 15 шм жерде, Қызылтау селосынан Б-қа 18 шм жерде, Қоңыртөбе қыстағынан ОБ-қа 12 шм жерде, Солтүстік Қызылтау тауының Б бөктері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1458.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Қойшоқы II қорымы, қола дәуірі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Қызылтау тауының Б бөктері, Қоңыртөбе қыстағынан ОБ-қа 12 шм жерде, Алабас қыстағынан ООБ-қа 15 шм жерде, Қызылтау селосынан Бқа 18 шм жерде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1459.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Қойшоқы III қорымы, қола дәуірі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Қызылтау тауының Б бөктері, Қоңыртөбе қыстағынан ОБ-қа 12 шм жерде, Алабас қыстағынан ООБ-қа 15 шм жерде, Қызылтау селосынан Б-қа 18 шм жерде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1460.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Қойшоқы IV қорымы, қола дәуірі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Қызылтау тауының Б бөктері, Қоңыртөбе қыстағынан ОБ-қа 12 шм жерде, Алабас қыстағынан ООБ-қа 15 шм жерде, Қызылтау селосынан Б-қа 18 шм жерде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1461.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Қоңыртөбе 2 қорғаны, ЕТД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Қызылтау тауының Ббөктері, Қоңыртөбе қыстағынан ОБ-қа 12 шм жерде, Алабас қыстағынан ООБ-қа 15 шм жерде, Қызылтау селосынан Б-қа 18 шм жерде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1462.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Қоңыртөбе 3 қорғандары, (15 қорғандар) ЕТД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Қызылтау тауының Б бөктері, Қоңыртөбе қыстағынан ОБ-қа 12 шм жерде, Алабас қыстағынан ООБ-қа 15 шм жерде, Қызылтау селосынан Б-қа 18 шм жерде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1463.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"Мұртты" қорған Қоңыртөбе 4, ЕТД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Қызылтау тауының Б бөктері, Қоңыртөбе қыстағынан ОБ-қа 15 шм жерде, Алабас қыстағынан ООБ-қа 20 шм жерде, Қызылтау селосынан Б-қа 16 шм жерде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1464.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Қоңыртөбе 5 қорған қалауы, ЕТД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Қызылтау тауының Б бөктері, Қоңыртөбе қыстағынан ОБ-қа 14 шм жерде, Алабас қыстағынан ООБ-қа 18 шм жерде, Қызылтау селосынан Б-қа 17 шм жерде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1465.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Қоңыртөбе 6 қорғаны, ЕТД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Қызылтау тауынан ОБ-қа 4 шм жерде, Қоңыртөбе қыстағынан ОБ-қа 20 шм жерде, Қызылтау селосынан Б-қа 16 шм жерде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1466.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Қызылту 1 қорымы, әр түрлі уақытта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Қызылтау тауынан ОБ-қа 5,6 шм жерде, Қызылтау селосынан Б-қа 19,2 шм жерде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1467.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Қызылту 2 қорғаны, ЕТД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Қызылтау тауынан ОБ-қа 7,3 шм жерде, Қызылтау селосынан Б-қа 19,3 шм жерде, 2 бөлімшеден СБ-қа 9 шм жерде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1468.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Атасу-III қорымы, қола дәуірі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селосынан ОБ-қа 24,3 шм жерде, 2 бөлімшеден СБ-қа 11,6 шм жерде, Қаратөбе тауынан ОБ-қа 9,3 шм жерде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1469.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Атасу-II қорымы, қола дәуірі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селосынан ОБ-қа 24,3 шм жерде, 2 бөлімшеден СБ-қа 11,6 шм жерде, Қаратөбе тауынан СБ-қа 9,3 шм жерде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1470.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Атасу-I қорымы, қола дәуірі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селосынан ОБ-қа 24,3 шм жерде, 2 бөлімшеден СБ-қа 11,6 шм жерде, Қаратөбе тауынан СБ-қа 9,3 шм жерде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1471.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Былқылдақ 2 қорымы, қола дәуірі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селосынан ОБ-қа 22,4 шм жерде, 2 бөлімшеден ООБ-қа 11,4 шм жерде, Қаратөбе тауынан С-ке 5,4 шм жерде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1472.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Былқылдақ 7 қорымы, қола дәуірі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селосынан ОБ-қа 22,4 шм жерде, 2 бөлімшеден ООБ-қа 11,4 шм жерде, Қаратөбе тауынан С-ке 5,4 шм жерде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1473.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қорымы (некрополь), этнографиялық уақыт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селосынан ОБ-қа 22,4 шм жерде, 2 бөлімшеден ООБ-қа 10,9 шм жерде, Қаратөбе тауынан С-ке 6,1 шм жерде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1474.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3 қорғаны, ЕТД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селосынан ОБ-қа 22,7 шм жерде, 2 бөлімшеден ООБ-қа 11,1 шм жерде, Қаратөбе тауынан СБ-қа 6,2 шм жерде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1475.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4 қорымы, әр түрлі уақытта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селосынан ОБ-қа 22,7 шм жерде, 2 бөлімшеден ООБ-қа 11,1 шм жерде, Қаратөбе тауынан СБ-қа 6,2 шм жерде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1476.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5 қорғаны, ЕТД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селосынан ОБ-қа 22,7 шм жерде, 2 бөлімшеден ООБ-қа 11,1 шм жерде, Қаратөбе тауынан СБ-қа 6,1 шм жерде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1477.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1 қорымы, әр түрлі уақытта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селосынан ОБ-қа 23,4 шм жерде, 2 бөлімшеден ООБ-қа 11,2 шм жерде, Қаратөбе тауынан СБ-қа 7 шм жерде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1478.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2 қорғаны, ЕТД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селосынан ОБ-қа 23,5 шм жерде, 2 бөлімшеден ООБ-қа 11,3 шм жерде, Қаратөбе тауынан С-ке 7,2 шм жерде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1479.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3 қорғаны, ЕТД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селосынан ОБ-қа 23,7 шм жерде, 2 бөлімшеден ООБ-қа 11,3 шм жерде, Қаратөбе тауынан С-ке 7,3 шм жерде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1480.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некрополі, этнографиялық уақыт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селосынан ОБ-қа 23,7 шм жерде, 2 бөлімшеден ООБ-қа 11,3 шм жерде, Қаратөбе тауынан СБ-қа 7,6 шм жерде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1481.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4 қорғаны, ЕТД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селосынан ОБ-қа 23,7 шм жерде, 2 бөлімшеден ООБ-қа 11,3 шм жерде, Қаратөбе тауынан СБ-қа 7,6 шм жерде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1482.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5 қорымы, қола дәуірі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селосынан ОБ-қа 24,3 шм жерде, 2 бөлімшеден ОБ-қа 11,6 шм жерде, Қаратөбе тауынан СБ-қа 9,3 шм жерде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1483.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Мұстафа 4 қорымы, қола дәуірі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селосынан ОБ-қа 29,5 шм жерде, 2 бөлімшеден ОБ-қа 16,5 шм жерде, Қаратөбе тауынан БСБ-қа 10,9 шм жерде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1484.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Мұстафа 3 қорымы, қола дәуірі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селосынан ОБ-қа 29,5 шм жерде, 2 бөлімшеден ОБ-қа 16,5 шм жерде, Қаратөбе тауынан БСБ-қа 10,9 шм жерде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1485.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Мұстафа 2 қорымы, қола дәуірі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селосынан ОБ-қа 29,5 шм жерде, 2 бөлімшеден ОБ-қа 16,5 шм жерде, Қаратөбе тауынан БСБ-қа 10,9 шм жерде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1486.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Мұстафа 1 қорымы, қола дәуірі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селосынан ОБ-қа 29,5 шм жерде, 2 бөлімшеден ОБ-қа 16,5 шм жерде, Қаратөбе тауынан БСБ-қа 10,9 шм жерде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1487.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6 қорғаны, ортағасыр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селосынан ОБ-қа 29,6 шм жерде, 2 бөлімшеден ОБ-қа 16,7 шм жерде, Қаратөбе тауынан БСБ-қа 12 шм жерде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1488.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"Мұртты" қорған Қаратөбе 7, ЕТД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селосынан ОБ-қа 29,1 шм жерде, 2 бөлімшеден ОБ-қа 16 шм жерде, Қаратөбе тауынан БСБ-қа 13 шм жерде.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1489.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"Мұртты" қорған Тасқоралы 1, ЕТД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Дарат селосынан О-ке 14 шм жерде, Айшырақ селосынан Б-қа 25 шм жерде, Тасқоралы тауынан СШ-қа 17,7 шм жерде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1490.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"Мұртты" қорған Тасқоралы 2, ЕТД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Дарат селосынан О-ке 14 шм жерде, Айшырақ селосынан Б-қа 25 шм жерде, Тасқоралы тауынан СШ-қа 17,7 шм жерде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1491.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Тасқоралы 3 қорымы, қола дәуірі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Дарат селосынан ООШ-қа 15,9 шм жерде, Айшырақ селосынан Б-қа 28 шм жерде, Тасқоралы тауынан СШ-қа 18,6 шм жерде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1492.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Қырқымбай петроглифі, әр түрлі уақытта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Дарат селосынан ООШ-қа 16,5 шм жерде, Айшырақ селосынан Б-қа 29,9 шм жерде, Тасқоралы тауынан СШ-қа 19,9 шм жерде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1493.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Тасқоралы 4 қорымы, әр түрлі уақытта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Дарат селосынан ООШ-қа 16,8 шм жерде, Айшырақ селосынан Б-қа 29,9 шм жерде, Тасқоралы тауынан СШ-қа 19,6 шм жерде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1494.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Қырқымбай II қорымы, қола дәуірі, ЕТД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Дарат селосынан ООШ-қа 16,5 шм жерде, Айшырақ селосынан Б-қа 28,3 шм жерде, Тасқоралы тауынан СШ-қа 18,3 шм жерде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1495.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"Мұртты" қорған Тасқоралы 5, ЕТД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Дарат селосынан ООШ-қа 16,5 шм жерде, Айшырақ селосынан Б-қа 28,3 шм жерде, Тасқоралы тауынан СШ-қа 18,3 шм жерде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1496.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Тасқоралы 6 қорғаны, ЕТД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Дарат селосынан ОШ-қа 7,6 шм жерде, Айшырақ селосынан Б-қа 29,3 шм жерде, Тасқоралы тауынан СШ-қа 26,5 шм жерде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1497.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Мыржық III қорымы, қола дәуірі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Дарат селосынан ОШ-қа 7,6 шм жерде, Айшырақ селосынан Б-қа 29,3 шм жерде, Тасқоралы тауынан СШ-қа 26,5 шм жерде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1498.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"Мұртты" қорған Тасқоралы 7, ЕТД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Дарат селосынан ОШ-қа 9,8 шм жерде, Айшырақ селосынан Б-қа 31 шм жерде, Тасқоралы тауынан СШ-қа 26,9 шм жерде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1499.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8 қорымы, әр түрлі уақытта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селосынан ОБ-қа 20 шм жерде, 2 бөлімшеден О-ке 8,6 шм жерде, Қаратөбе тауынан С-ке 8,2 шм жерде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1500.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9 қорымы, әр түрлі уақытта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селосынан ОБ-қа 20 шм жерде, 2 бөлімшеден О-ке 8,6 шм жерде, Қаратөбе тауынан С-ке 8,2 шм жерде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1501.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"Мұртты" қорған, Қаратөбе 10, ЕТД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селосынан ОБ-қа 14,6 шм жерде, 2 бөлімшеден О-ке 5,5 шм жерде, Қаратөбе тауынан С-ке 12,8 шм жерде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1502.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11 қорғаны, ЕТД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селосынан ОБ-қа 12,2 шм жерде, 2 бөлімшеден ОШ-қа 4,1 шм жерде, Қаратөбе тауынан СШ-қа 15,4 шм жерде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1503.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"Мұртты" қорған Қаратөбе 12, ЕТД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селосынан ОБ-қа 12,3 шм жерде, 2 бөлімшеден Ш-қа 0,8 шм жерде, Қаратөбе тауынан СШ-қа 17,1 шм жерде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1504.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13 қорымы, әр түрлі уақытта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селосынан ОБ-қа 12,3 шм жерде, 2 бөлімшеден ОШ-қа 0,5 шм жерде, Қаратөбе тауынан СШ-қа 17,1 шм жерде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1505.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14 қорғаны, ЕТД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селосынан ОБ-қа 11,3 шм жерде, 2 бөлімшеден С-ке 3,1 шм жерде, Қаратөбе тауынан СШ-қа 19,9 шм жерде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1506.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5 қорымы, әр түрлі уақытта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селосынан ОББ-қа 9,2 шм жерде, 2 бөлімшеден С-ке 6,5 шм жерде, Солтүстік Қызылтау тауынан ОШ-қа 7,5 шм жерде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1507.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6 қорымы, ЕТД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селосынан Б-қа 9,9 шм жерде, 2 бөлімшеден С-ке 8,2 шм жерде, Солтүстік Қызылтау тауынан Ш-қа 6 шм жерде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1508.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7 қорымы, ЕТД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селосынан Б-қа 9,9 шм жерде, 2 бөлімшеден С-ке 8,2 шм жерде, Солтүстік Қызылтау тауынан Ш-қа 6 шм жерде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1509.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8 қорымы, қола дәуірі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селосынан Б-қа 10 шм жерде, 2 бөлімшеден С-ке 8,5 шм жерде, Солтүстік Қызылтау тауынан Ш-қа 5,8 шм жерде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1510.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9 қорымы, қола дәуірі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селосынан Б-қа 11,1 шм жерде, 2 бөлімшеден С-ке 8,8 шм жерде, Солтүстік Қызылтау тауынан Ш-қа 4,7 шм жерде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1511.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10 қорымы, әр түрлі уақытта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селосынан СБ-қа 9,9 шм жерде, 2 бөлімшеден С-ке11,2 шм жерде, Солтүстік Қызылтау тауынан СШ-қа 6,4 шм жерде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1512.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11 қорымы, әр түрлі уақытта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селосынан СБ-қа 6,7 шм жерде, 2 бөлімшеден ССШ-қа 10,1 шм жерде, Солтүстік Қызылтау тауынан Шқа 9,1 шм жерде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1513.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12 қорымы, ЕТД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селосынан ССШ-қа 7,1 шм жерде, Солтүстік Қызылтау тауынан ССШ-қа 18,7 шм жерде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1514.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13 қорымы, әр түрлі уақытта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селосынан ССШ-қа 7,6 шм жерде, Солтүстік Қызылтау тауынан СШШ-қа 19,5 шм жерде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1515.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14 қорғаны, ЕТД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селосынан ССШ-қа 7,7 шм жерде, Солтүстік Қызылтау тауынан СШ-қа 19,9 шм жерде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1516.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15 қорғаны, ЕТД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селосынан ССШ-қа 7,8 шм жерде, Солтүстік Қызылтау тауынан СШ-қа 20 шм жерде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1517.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16 қорғаны, ЕТД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селосынан ССШ-қа 8,2 шм жерде, Солтүстік Қызылтау тауынан СШ-қа 20,8 шм жерде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1518.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17 қорғаны, ЕТД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селосынан ССШ-қа 8,9 шм жерде, Солтүстік Қызылтау тауынан СШ-қа 21,9 шм жерде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1519.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18 қорғаны, ЕТД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селосынан ССШ-қа 9,1 шм жерде, солтүстік Қызылтау тауынан СШ-қа 22,3 шм жерде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1520.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19 қорғаны, ЕТД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селосынан ССШ-қа 9,5 шм жерде, Солтүстік Қызылтау тауынан СШ-қа 22,6 шм жерде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1521.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20 қорғаны, ЕТД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селосынан ССШ-қа 9,5 шм жерде, Солтүстік Қызылтау тауынан СШ-қа 23,1 шм жерде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1522.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21 қорғаны, ЕТД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селосынан ССШ-қа 9,3 шм жерде, Солтүстік Қызылтау тауынан СШ-қа 23,1 шм жерде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1523.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21 қорымы, ЕТД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селосынан ССШ-қа 10,7 шм жерде, С Қызылтау тауынан СШ-қа 24,3 шм жерде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1524.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Жерлеу-еске алу кешені (Үлкен Алабас), әр түрлі уақытта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Ағадыр кентінен ОБ-қа 36,1 шм жерде, Ортау тауынан ОШ-қа 23,5 шм жерде, Үлкен Алабас тауынан ШОШ-қа 19,1 шм жерде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1525.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Едіге қорымы, ЕТД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Ағадыр кентінен ОБ-қа 32,2 шм жерде, Ортау тауынан ОШ-қа 24,1 шм жерде, Үлкен Алабас тауынан ШОШ-қа 22,1 шм жерде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1526.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Алабас 1 қорғаны, ЕТД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Ағадыр кентінен ОБ-қа 32,4 шм жерде, Ортау тауынан ОШ-қа 22,9 шм жерде, Үлкен Алабас тауынан ШОШ-қа 21,3 шм жерде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1527.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Қоскеліншек қорымы, ЕТД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Ағадыр кентінен ОБ-қа 30,2 шм жерде, Ортау тауынан ОШ-қа 24,6 шм жерде, Үлкен Алабас тауынан ШОШ-қа 23,9 шм жерде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1528.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Алабас қорымы, ЕТД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Ағадыр кентінен ОБ-қа 23,6 шм жерде, Ортау тауынан ОШШ-қа 27,8 шм жерде, Үлкен Алабас тауынан ШОШ-қа 30 шм жерде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1529.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Алабас 1 қорымы, ЕТД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Ағадыр кентінен ОБ-қа 22,8 шм жерде, Ортау тауынан ОШШ-қа 27,8 шм жерде, Үлкен Алабас тауынан ШОШ-қа 30,5 шм жерде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1530.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Алабас 2 қорымы, ЕТД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Ағадыр кентінен ОБ-қа 22,5 шм жерде, Ортау тауынан ОШШ-қа 27,7 шм жерде, Үлкен Алабас тауынан ШОШ-қа 30,7 шм жерде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1531.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Алабас 3 қорымы, ЕТД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Ағадыр кентінен ОБ-қа 22,4 шм жерде, Ортау тауынан ОШШ-қа 27,7 шм жерде, Үлкен Алабас тауынан ШОШ-қа 30,7 шм жерде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1532.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Алабас некрополі, әр түрлі уақытта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Ағадыр кентінен ОБ-қа 20 шм жерде, Ортау тауынан ШОШ-қа 27,3 шм жерде, Үлкен Алабас тауынан ШОШ-қа 32 шм жерде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1533.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Алабас 2 қорғаны, ЕТД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Ағадыр кентінен ОБ-қа 20 шм жерде, Ортау тауынан ШОШ-қа 27,3 шм жерде, Үлкен Алабас тауынан ШОШ-қа 32 шм жерде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1534.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Саңғру 3 қорымы, қола дәуірі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селосынан СШШ-қа 43 шм жерде, Дарат қыстағынан Ш-қа 3 шм жерде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1535.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Саңғру 4 қорымы, қола дәуірі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селосынан СШШ-қа 44 шм жерде, Дарат қыстағынан Ш-қа 3 шм жерде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1536.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Саңғру 5 қорымы, қола дәуірі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селосынан СШШ-қа 44,3 шм жерде, Дарат қыстағынан Ш-қа 3 шм жерде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1537.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XIX ғ. Сеңкібай кесенесі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 селосынан Ш-қа 7 шм жерде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1538.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ХVІІІ ғ. Жидебай кесенесі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селосынан ОБ-қа 13 шм жерде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