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1bfd4" w14:textId="961bf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"2010-2012 жылдарға арналған аудандық бюджет туралы" Т. Рысқұлов аудандық мәслихаттың 2009 жылғы 23 желтоқсандағы № 20-4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Т. Рысқұлов аудандық мәслихатының 2010 жылғы 14 мамырдағы N 25-3 Шешімі. Жамбыл облысы Т. Рысқұлов ауданының Әділет басқармасында 2010 жылғы 19 мамырда 102 нөмірімен тіркелді. Шешімнің қабылдау мерзімінің өтуіне байланысты қолдану тоқтатылды (Жамбыл облыстық Әділет департаментінің 2013 жылғы 11 наурыздағы N 2-2-17/388 хаты)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Шешімнің қабылдау мерзімінің өтуіне байланысты қолдану тоқтатылды (Жамбыл облыстық Әділет департаментінің 2013 жылғы 11 наурыздағы N 2-2-17/388 хаты)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109-бабына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«2010-2012 жылдарға арналған облыстық бюджет туралы» Жамбыл облыстық мәслихатының 2009 жылғы 11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19-3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өзгерістер енгізу туралы» Жамбыл облыстық мәслихатының 2010 жылдың 5 мамырдағы </w:t>
      </w:r>
      <w:r>
        <w:rPr>
          <w:rFonts w:ascii="Times New Roman"/>
          <w:b w:val="false"/>
          <w:i w:val="false"/>
          <w:color w:val="000000"/>
          <w:sz w:val="28"/>
        </w:rPr>
        <w:t>№ 24-3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№ 1742 болып тіркелген)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«2010-2012 жылдарға арналған аудандық бюджет туралы» Т.Рысқұлов аудандық мәслихаттың 2009 жылдың 23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20-4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№ 6-8-90 болып тіркелген, 2010 жылдың 23 қаңтардағы № 7-8 «Құлан таңы» газетінде жарияланған) келесі өзгерістер мен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«4243209» сандары «4143923»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«3297406» сандары «3198120»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«4361771» сандары «4262488»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10 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«269269» сандары «69269»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«100000» сандары «0»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11 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«57563» сандары «58277»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шешімінің 1-қосымшасы осы шешімінің қосымшасына 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Әділет органдарында мемлекеттік тіркеуден өткен күннен бастап күшіне енеді және 2010 жылдың 1 қаңтарынан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                    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хатшысы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А. Қораласбаев                             П. Сүлейменов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Т.Рысқұлов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14 мамырдағы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25-3 шешіміне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Т.Рысқұлов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20-4 шешіміне 1-қосымша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2010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6"/>
        <w:gridCol w:w="527"/>
        <w:gridCol w:w="356"/>
        <w:gridCol w:w="10892"/>
        <w:gridCol w:w="1749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7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7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4143923</w:t>
            </w:r>
          </w:p>
        </w:tc>
      </w:tr>
      <w:tr>
        <w:trPr>
          <w:trHeight w:val="7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912373</w:t>
            </w:r>
          </w:p>
        </w:tc>
      </w:tr>
      <w:tr>
        <w:trPr>
          <w:trHeight w:val="7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117592</w:t>
            </w:r>
          </w:p>
        </w:tc>
      </w:tr>
      <w:tr>
        <w:trPr>
          <w:trHeight w:val="7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117592</w:t>
            </w:r>
          </w:p>
        </w:tc>
      </w:tr>
      <w:tr>
        <w:trPr>
          <w:trHeight w:val="7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100961</w:t>
            </w:r>
          </w:p>
        </w:tc>
      </w:tr>
      <w:tr>
        <w:trPr>
          <w:trHeight w:val="7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100961</w:t>
            </w:r>
          </w:p>
        </w:tc>
      </w:tr>
      <w:tr>
        <w:trPr>
          <w:trHeight w:val="7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678773</w:t>
            </w:r>
          </w:p>
        </w:tc>
      </w:tr>
      <w:tr>
        <w:trPr>
          <w:trHeight w:val="7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647973</w:t>
            </w:r>
          </w:p>
        </w:tc>
      </w:tr>
      <w:tr>
        <w:trPr>
          <w:trHeight w:val="7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6600</w:t>
            </w:r>
          </w:p>
        </w:tc>
      </w:tr>
      <w:tr>
        <w:trPr>
          <w:trHeight w:val="7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21200</w:t>
            </w:r>
          </w:p>
        </w:tc>
      </w:tr>
      <w:tr>
        <w:trPr>
          <w:trHeight w:val="7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7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Тауарларға, жұмыстарға және қызметтерге салынатын ішкі салықтар 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11240</w:t>
            </w:r>
          </w:p>
        </w:tc>
      </w:tr>
      <w:tr>
        <w:trPr>
          <w:trHeight w:val="7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7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үшін түсетін түсімдер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7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3140 </w:t>
            </w:r>
          </w:p>
        </w:tc>
      </w:tr>
      <w:tr>
        <w:trPr>
          <w:trHeight w:val="7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Құмар ойын бизнеске салық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7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3807</w:t>
            </w:r>
          </w:p>
        </w:tc>
      </w:tr>
      <w:tr>
        <w:trPr>
          <w:trHeight w:val="7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3807</w:t>
            </w:r>
          </w:p>
        </w:tc>
      </w:tr>
      <w:tr>
        <w:trPr>
          <w:trHeight w:val="7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28230</w:t>
            </w:r>
          </w:p>
        </w:tc>
      </w:tr>
      <w:tr>
        <w:trPr>
          <w:trHeight w:val="7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530 </w:t>
            </w:r>
          </w:p>
        </w:tc>
      </w:tr>
      <w:tr>
        <w:trPr>
          <w:trHeight w:val="7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300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7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ҚР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7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ҚР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7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15700</w:t>
            </w:r>
          </w:p>
        </w:tc>
      </w:tr>
      <w:tr>
        <w:trPr>
          <w:trHeight w:val="7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15700</w:t>
            </w:r>
          </w:p>
        </w:tc>
      </w:tr>
      <w:tr>
        <w:trPr>
          <w:trHeight w:val="7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</w:t>
            </w:r>
          </w:p>
        </w:tc>
      </w:tr>
      <w:tr>
        <w:trPr>
          <w:trHeight w:val="7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</w:t>
            </w:r>
          </w:p>
        </w:tc>
      </w:tr>
      <w:tr>
        <w:trPr>
          <w:trHeight w:val="7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</w:t>
            </w:r>
          </w:p>
        </w:tc>
      </w:tr>
      <w:tr>
        <w:trPr>
          <w:trHeight w:val="7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Материалдық емес активтерді сату 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түсімі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3198120</w:t>
            </w:r>
          </w:p>
        </w:tc>
      </w:tr>
      <w:tr>
        <w:trPr>
          <w:trHeight w:val="7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Төмен тұрған мемлекеттік басқару органдарынан алынатын трансферттер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3198120</w:t>
            </w:r>
          </w:p>
        </w:tc>
      </w:tr>
      <w:tr>
        <w:trPr>
          <w:trHeight w:val="7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3198120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7"/>
        <w:gridCol w:w="750"/>
        <w:gridCol w:w="771"/>
        <w:gridCol w:w="9931"/>
        <w:gridCol w:w="1741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7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7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ІI.Шығындар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4262485</w:t>
            </w:r>
          </w:p>
        </w:tc>
      </w:tr>
      <w:tr>
        <w:trPr>
          <w:trHeight w:val="7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203930</w:t>
            </w:r>
          </w:p>
        </w:tc>
      </w:tr>
      <w:tr>
        <w:trPr>
          <w:trHeight w:val="7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11688</w:t>
            </w:r>
          </w:p>
        </w:tc>
      </w:tr>
      <w:tr>
        <w:trPr>
          <w:trHeight w:val="7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11538</w:t>
            </w:r>
          </w:p>
        </w:tc>
      </w:tr>
      <w:tr>
        <w:trPr>
          <w:trHeight w:val="27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материалдық-техникалық жарақтандыру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7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47369</w:t>
            </w:r>
          </w:p>
        </w:tc>
      </w:tr>
      <w:tr>
        <w:trPr>
          <w:trHeight w:val="27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46919</w:t>
            </w:r>
          </w:p>
        </w:tc>
      </w:tr>
      <w:tr>
        <w:trPr>
          <w:trHeight w:val="27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материалдық-техникалық жарақтандыру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51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аудан,аудандық маңызы бар қала,кент,ауыл (село),ауылдық (селолық) округ әкімінің аппараты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120749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 жөніндегі қызметтер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120599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материалдық-техникалық жарақтандыру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7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13124</w:t>
            </w:r>
          </w:p>
        </w:tc>
      </w:tr>
      <w:tr>
        <w:trPr>
          <w:trHeight w:val="2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 коммуналдық меншікті (облыстық маңызы бар қала) саласындағы мемлекеттік саясатты іске асыру жөніндегі қызметтер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11557</w:t>
            </w:r>
          </w:p>
        </w:tc>
      </w:tr>
      <w:tr>
        <w:trPr>
          <w:trHeight w:val="2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</w:t>
            </w:r>
          </w:p>
        </w:tc>
      </w:tr>
      <w:tr>
        <w:trPr>
          <w:trHeight w:val="2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меншікті жекешелендіруді ұйымдастыру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</w:tr>
      <w:tr>
        <w:trPr>
          <w:trHeight w:val="2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материалдық-техникалық жарақтандыру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7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2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аудандық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10850</w:t>
            </w:r>
          </w:p>
        </w:tc>
      </w:tr>
      <w:tr>
        <w:trPr>
          <w:trHeight w:val="2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материалдық-техникалық жарақтандыру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7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</w:t>
            </w:r>
          </w:p>
        </w:tc>
      </w:tr>
      <w:tr>
        <w:trPr>
          <w:trHeight w:val="27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</w:t>
            </w:r>
          </w:p>
        </w:tc>
      </w:tr>
      <w:tr>
        <w:trPr>
          <w:trHeight w:val="2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</w:tr>
      <w:tr>
        <w:trPr>
          <w:trHeight w:val="2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5071</w:t>
            </w:r>
          </w:p>
        </w:tc>
      </w:tr>
      <w:tr>
        <w:trPr>
          <w:trHeight w:val="5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5071</w:t>
            </w:r>
          </w:p>
        </w:tc>
      </w:tr>
      <w:tr>
        <w:trPr>
          <w:trHeight w:val="7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жүрісі қауіпсіздігін қамтамасыз ету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5071</w:t>
            </w:r>
          </w:p>
        </w:tc>
      </w:tr>
      <w:tr>
        <w:trPr>
          <w:trHeight w:val="27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2523951</w:t>
            </w:r>
          </w:p>
        </w:tc>
      </w:tr>
      <w:tr>
        <w:trPr>
          <w:trHeight w:val="27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222204</w:t>
            </w:r>
          </w:p>
        </w:tc>
      </w:tr>
      <w:tr>
        <w:trPr>
          <w:trHeight w:val="27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222204</w:t>
            </w:r>
          </w:p>
        </w:tc>
      </w:tr>
      <w:tr>
        <w:trPr>
          <w:trHeight w:val="5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 (село), ауылдық (селолық) округ әкімінің аппараты 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9911</w:t>
            </w:r>
          </w:p>
        </w:tc>
      </w:tr>
      <w:tr>
        <w:trPr>
          <w:trHeight w:val="51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9911</w:t>
            </w:r>
          </w:p>
        </w:tc>
      </w:tr>
      <w:tr>
        <w:trPr>
          <w:trHeight w:val="27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1961873</w:t>
            </w:r>
          </w:p>
        </w:tc>
      </w:tr>
      <w:tr>
        <w:trPr>
          <w:trHeight w:val="2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1896781</w:t>
            </w:r>
          </w:p>
        </w:tc>
      </w:tr>
      <w:tr>
        <w:trPr>
          <w:trHeight w:val="2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65092</w:t>
            </w:r>
          </w:p>
        </w:tc>
      </w:tr>
      <w:tr>
        <w:trPr>
          <w:trHeight w:val="27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4420</w:t>
            </w:r>
          </w:p>
        </w:tc>
      </w:tr>
      <w:tr>
        <w:trPr>
          <w:trHeight w:val="27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4420</w:t>
            </w:r>
          </w:p>
        </w:tc>
      </w:tr>
      <w:tr>
        <w:trPr>
          <w:trHeight w:val="27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147274</w:t>
            </w:r>
          </w:p>
        </w:tc>
      </w:tr>
      <w:tr>
        <w:trPr>
          <w:trHeight w:val="27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7365</w:t>
            </w:r>
          </w:p>
        </w:tc>
      </w:tr>
      <w:tr>
        <w:trPr>
          <w:trHeight w:val="27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оқу-әдістемелік кешендерді сатып алу және жеткізу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29759</w:t>
            </w:r>
          </w:p>
        </w:tc>
      </w:tr>
      <w:tr>
        <w:trPr>
          <w:trHeight w:val="27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білім беру объектілерін күрделі, ағымды жөндеу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110000</w:t>
            </w:r>
          </w:p>
        </w:tc>
      </w:tr>
      <w:tr>
        <w:trPr>
          <w:trHeight w:val="27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материалдық-техникалық жарақтандыру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7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 ) құрылыс бөлімі 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278269</w:t>
            </w:r>
          </w:p>
        </w:tc>
      </w:tr>
      <w:tr>
        <w:trPr>
          <w:trHeight w:val="27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объектілерін салу және реконструкциялау 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278269</w:t>
            </w:r>
          </w:p>
        </w:tc>
      </w:tr>
      <w:tr>
        <w:trPr>
          <w:trHeight w:val="27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295490</w:t>
            </w:r>
          </w:p>
        </w:tc>
      </w:tr>
      <w:tr>
        <w:trPr>
          <w:trHeight w:val="5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аудан,аудандық маңызы бар қала,кент,ауыл(село),ауылдық (селолық) округ әкімінің аппараты 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8524</w:t>
            </w:r>
          </w:p>
        </w:tc>
      </w:tr>
      <w:tr>
        <w:trPr>
          <w:trHeight w:val="2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8524</w:t>
            </w:r>
          </w:p>
        </w:tc>
      </w:tr>
      <w:tr>
        <w:trPr>
          <w:trHeight w:val="27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жұмыспен қамту және әлеуметтік бағдарламалар бөлімі 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267750</w:t>
            </w:r>
          </w:p>
        </w:tc>
      </w:tr>
      <w:tr>
        <w:trPr>
          <w:trHeight w:val="2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59762</w:t>
            </w:r>
          </w:p>
        </w:tc>
      </w:tr>
      <w:tr>
        <w:trPr>
          <w:trHeight w:val="7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сақтау,білім беру,әлеуметтік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5724</w:t>
            </w:r>
          </w:p>
        </w:tc>
      </w:tr>
      <w:tr>
        <w:trPr>
          <w:trHeight w:val="2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18644</w:t>
            </w:r>
          </w:p>
        </w:tc>
      </w:tr>
      <w:tr>
        <w:trPr>
          <w:trHeight w:val="2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32400</w:t>
            </w:r>
          </w:p>
        </w:tc>
      </w:tr>
      <w:tr>
        <w:trPr>
          <w:trHeight w:val="7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өкілетті органдардың шешімі бойынша мұқтаж азаматтардың жекелеген топтарына әлеуметтік көмек 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20340</w:t>
            </w:r>
          </w:p>
        </w:tc>
      </w:tr>
      <w:tr>
        <w:trPr>
          <w:trHeight w:val="51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4212</w:t>
            </w:r>
          </w:p>
        </w:tc>
      </w:tr>
      <w:tr>
        <w:trPr>
          <w:trHeight w:val="2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 көрсету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2832</w:t>
            </w:r>
          </w:p>
        </w:tc>
      </w:tr>
      <w:tr>
        <w:trPr>
          <w:trHeight w:val="2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106117</w:t>
            </w:r>
          </w:p>
        </w:tc>
      </w:tr>
      <w:tr>
        <w:trPr>
          <w:trHeight w:val="7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 оңалту жеке бағдарламасына сәйкес, мұқтаж мүгедектерді міндетті гигиеналық құралдармен қамтамасыз етуге және ымдау тілі мамандарының, жеке көмекшілердің қызмет көрсету 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</w:t>
            </w:r>
          </w:p>
        </w:tc>
      </w:tr>
      <w:tr>
        <w:trPr>
          <w:trHeight w:val="7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Жеңісінің 65 жылдығына Ұлы Отан Соғысына қатысушылармен мүгедектерінің жол жүруін қамтамасыз ету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</w:tr>
      <w:tr>
        <w:trPr>
          <w:trHeight w:val="7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Жеңісінің 65 жылдығына Ұлы Отан Соғысына қатысушылармен мүгедектеріне біржолғы материалдық көмекті төлеу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15836</w:t>
            </w:r>
          </w:p>
        </w:tc>
      </w:tr>
      <w:tr>
        <w:trPr>
          <w:trHeight w:val="27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19216</w:t>
            </w:r>
          </w:p>
        </w:tc>
      </w:tr>
      <w:tr>
        <w:trPr>
          <w:trHeight w:val="51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17736</w:t>
            </w:r>
          </w:p>
        </w:tc>
      </w:tr>
      <w:tr>
        <w:trPr>
          <w:trHeight w:val="51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Жәрдемақыларды және басқа да әлеуметтік төлемдерді есептеу, төлеу мен жеткізу бойынша қызметтерге ақы төлеу 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</w:t>
            </w:r>
          </w:p>
        </w:tc>
      </w:tr>
      <w:tr>
        <w:trPr>
          <w:trHeight w:val="51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материалдық-техникалық жарақтандыру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7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419306</w:t>
            </w:r>
          </w:p>
        </w:tc>
      </w:tr>
      <w:tr>
        <w:trPr>
          <w:trHeight w:val="5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 (село), ауылдық (селолық) округ әкімінің аппараты 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2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2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27150</w:t>
            </w:r>
          </w:p>
        </w:tc>
      </w:tr>
      <w:tr>
        <w:trPr>
          <w:trHeight w:val="2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9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 коммуникациялық инфрақұрылымды жөндеу және елді мекендерді көркейту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27000</w:t>
            </w:r>
          </w:p>
        </w:tc>
      </w:tr>
      <w:tr>
        <w:trPr>
          <w:trHeight w:val="27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366163</w:t>
            </w:r>
          </w:p>
        </w:tc>
      </w:tr>
      <w:tr>
        <w:trPr>
          <w:trHeight w:val="27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366163</w:t>
            </w:r>
          </w:p>
        </w:tc>
      </w:tr>
      <w:tr>
        <w:trPr>
          <w:trHeight w:val="5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 (село), ауылдық (селолық) округ әкімінің аппараты 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23593</w:t>
            </w:r>
          </w:p>
        </w:tc>
      </w:tr>
      <w:tr>
        <w:trPr>
          <w:trHeight w:val="2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10262</w:t>
            </w:r>
          </w:p>
        </w:tc>
      </w:tr>
      <w:tr>
        <w:trPr>
          <w:trHeight w:val="2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1789</w:t>
            </w:r>
          </w:p>
        </w:tc>
      </w:tr>
      <w:tr>
        <w:trPr>
          <w:trHeight w:val="2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11542</w:t>
            </w:r>
          </w:p>
        </w:tc>
      </w:tr>
      <w:tr>
        <w:trPr>
          <w:trHeight w:val="27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Мәдениет,спорт,туризм және ақпараттық кеңістік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131441</w:t>
            </w:r>
          </w:p>
        </w:tc>
      </w:tr>
      <w:tr>
        <w:trPr>
          <w:trHeight w:val="2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66299</w:t>
            </w:r>
          </w:p>
        </w:tc>
      </w:tr>
      <w:tr>
        <w:trPr>
          <w:trHeight w:val="2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50507</w:t>
            </w:r>
          </w:p>
        </w:tc>
      </w:tr>
      <w:tr>
        <w:trPr>
          <w:trHeight w:val="7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Зоопарктер мен дендропарктердің жұмыс істеуін қамтамасыз ету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15792</w:t>
            </w:r>
          </w:p>
        </w:tc>
      </w:tr>
      <w:tr>
        <w:trPr>
          <w:trHeight w:val="7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Тарихи-мәдени мұра ескерткіштерін сақтауды және оларға қол жетімділікті қамтамасыз ету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2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өткізу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51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7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33168</w:t>
            </w:r>
          </w:p>
        </w:tc>
      </w:tr>
      <w:tr>
        <w:trPr>
          <w:trHeight w:val="2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32868</w:t>
            </w:r>
          </w:p>
        </w:tc>
      </w:tr>
      <w:tr>
        <w:trPr>
          <w:trHeight w:val="2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тілді дамыту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7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10327</w:t>
            </w:r>
          </w:p>
        </w:tc>
      </w:tr>
      <w:tr>
        <w:trPr>
          <w:trHeight w:val="27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 саясатын жүргізу жөніндегі қызметтер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10327</w:t>
            </w:r>
          </w:p>
        </w:tc>
      </w:tr>
      <w:tr>
        <w:trPr>
          <w:trHeight w:val="27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4615</w:t>
            </w:r>
          </w:p>
        </w:tc>
      </w:tr>
      <w:tr>
        <w:trPr>
          <w:trHeight w:val="7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4465</w:t>
            </w:r>
          </w:p>
        </w:tc>
      </w:tr>
      <w:tr>
        <w:trPr>
          <w:trHeight w:val="2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материалдық-техникалық жарақтандыру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7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10593</w:t>
            </w:r>
          </w:p>
        </w:tc>
      </w:tr>
      <w:tr>
        <w:trPr>
          <w:trHeight w:val="2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4219</w:t>
            </w:r>
          </w:p>
        </w:tc>
      </w:tr>
      <w:tr>
        <w:trPr>
          <w:trHeight w:val="2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іске асыру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6224</w:t>
            </w:r>
          </w:p>
        </w:tc>
      </w:tr>
      <w:tr>
        <w:trPr>
          <w:trHeight w:val="2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материалдық-техникалық жарақтандыру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7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4639</w:t>
            </w:r>
          </w:p>
        </w:tc>
      </w:tr>
      <w:tr>
        <w:trPr>
          <w:trHeight w:val="2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4489</w:t>
            </w:r>
          </w:p>
        </w:tc>
      </w:tr>
      <w:tr>
        <w:trPr>
          <w:trHeight w:val="2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материалдық-техникалық жарақтандыру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7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Ауыл,су,орман,балық шаруашылығы,ерекше қорғалатын табиғи аумақтар,қоршаған ортаны және жануарлар дүниесін қорғау,жер қатынастары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142461</w:t>
            </w:r>
          </w:p>
        </w:tc>
      </w:tr>
      <w:tr>
        <w:trPr>
          <w:trHeight w:val="27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шаруашылық бөлімі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9852</w:t>
            </w:r>
          </w:p>
        </w:tc>
      </w:tr>
      <w:tr>
        <w:trPr>
          <w:trHeight w:val="27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8063</w:t>
            </w:r>
          </w:p>
        </w:tc>
      </w:tr>
      <w:tr>
        <w:trPr>
          <w:trHeight w:val="27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материалдық-техникалық жарақтандыру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7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ауылдық елді мекендер саласының мамандарын әлеуметтік қолдау шараларын іске асыру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1639</w:t>
            </w:r>
          </w:p>
        </w:tc>
      </w:tr>
      <w:tr>
        <w:trPr>
          <w:trHeight w:val="27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6428</w:t>
            </w:r>
          </w:p>
        </w:tc>
      </w:tr>
      <w:tr>
        <w:trPr>
          <w:trHeight w:val="27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4158</w:t>
            </w:r>
          </w:p>
        </w:tc>
      </w:tr>
      <w:tr>
        <w:trPr>
          <w:trHeight w:val="27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материалдық-техникалық жарақтандыру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27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7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27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4789</w:t>
            </w:r>
          </w:p>
        </w:tc>
      </w:tr>
      <w:tr>
        <w:trPr>
          <w:trHeight w:val="2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4258</w:t>
            </w:r>
          </w:p>
        </w:tc>
      </w:tr>
      <w:tr>
        <w:trPr>
          <w:trHeight w:val="2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кенттердің, ауылдардың (селолардың) ауылдық (селолық) округтердің шекарасын белгілеу кезінде жүргізілетін жерге орналастыру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</w:t>
            </w:r>
          </w:p>
        </w:tc>
      </w:tr>
      <w:tr>
        <w:trPr>
          <w:trHeight w:val="2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материалдық-техникалық жарақтандыру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2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ауылдарда (селоларда) ауылдық (селолық) округтерде әлеуметтік жобаларды қаржыландыру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2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81392</w:t>
            </w:r>
          </w:p>
        </w:tc>
      </w:tr>
      <w:tr>
        <w:trPr>
          <w:trHeight w:val="2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81392</w:t>
            </w:r>
          </w:p>
        </w:tc>
      </w:tr>
      <w:tr>
        <w:trPr>
          <w:trHeight w:val="27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Өнеркәсіп,сәулет,қала құрылысы және құрылыс қызметі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27564</w:t>
            </w:r>
          </w:p>
        </w:tc>
      </w:tr>
      <w:tr>
        <w:trPr>
          <w:trHeight w:val="27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4170</w:t>
            </w:r>
          </w:p>
        </w:tc>
      </w:tr>
      <w:tr>
        <w:trPr>
          <w:trHeight w:val="27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4020</w:t>
            </w:r>
          </w:p>
        </w:tc>
      </w:tr>
      <w:tr>
        <w:trPr>
          <w:trHeight w:val="27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материалдық-техникалық жарақтандыру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7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23394</w:t>
            </w:r>
          </w:p>
        </w:tc>
      </w:tr>
      <w:tr>
        <w:trPr>
          <w:trHeight w:val="2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5244</w:t>
            </w:r>
          </w:p>
        </w:tc>
      </w:tr>
      <w:tr>
        <w:trPr>
          <w:trHeight w:val="2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</w:tr>
      <w:tr>
        <w:trPr>
          <w:trHeight w:val="2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материалдық-техникалық жарақтандыру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7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5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2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27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9909</w:t>
            </w:r>
          </w:p>
        </w:tc>
      </w:tr>
      <w:tr>
        <w:trPr>
          <w:trHeight w:val="27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3707</w:t>
            </w:r>
          </w:p>
        </w:tc>
      </w:tr>
      <w:tr>
        <w:trPr>
          <w:trHeight w:val="2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3557</w:t>
            </w:r>
          </w:p>
        </w:tc>
      </w:tr>
      <w:tr>
        <w:trPr>
          <w:trHeight w:val="2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материалдық-техникалық жарақтандыру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7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51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5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шаруашылық,жолаушылар көлігі және автомобиль жолдары бөлімі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4202</w:t>
            </w:r>
          </w:p>
        </w:tc>
      </w:tr>
      <w:tr>
        <w:trPr>
          <w:trHeight w:val="51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4052</w:t>
            </w:r>
          </w:p>
        </w:tc>
      </w:tr>
      <w:tr>
        <w:trPr>
          <w:trHeight w:val="51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материалдық-техникалық жарақтандыру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7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489759</w:t>
            </w:r>
          </w:p>
        </w:tc>
      </w:tr>
      <w:tr>
        <w:trPr>
          <w:trHeight w:val="27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489759</w:t>
            </w:r>
          </w:p>
        </w:tc>
      </w:tr>
      <w:tr>
        <w:trPr>
          <w:trHeight w:val="27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</w:t>
            </w:r>
          </w:p>
        </w:tc>
      </w:tr>
      <w:tr>
        <w:trPr>
          <w:trHeight w:val="27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мақсатқа сай пайдаланылмаған нысаналы трансфертерді қайтару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саласындағы еңбекақы төлеу қорының өзгеруіне байланысты жоғарғы тұрған бюджеттерге берілетін ағымдағы нысаналы трансферттер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488592</w:t>
            </w:r>
          </w:p>
        </w:tc>
      </w:tr>
      <w:tr>
        <w:trPr>
          <w:trHeight w:val="27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IІІ.Таза бюджеттік кредиттеу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11616</w:t>
            </w:r>
          </w:p>
        </w:tc>
      </w:tr>
      <w:tr>
        <w:trPr>
          <w:trHeight w:val="2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11616</w:t>
            </w:r>
          </w:p>
        </w:tc>
      </w:tr>
      <w:tr>
        <w:trPr>
          <w:trHeight w:val="2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Ауыл,су,орман,балық шаруашылығы,ерекше қорғалатын табиғи аумақтар,қоршаған ортаны және жануарлар дүниесін қорғау,жер қатынастары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11616</w:t>
            </w:r>
          </w:p>
        </w:tc>
      </w:tr>
      <w:tr>
        <w:trPr>
          <w:trHeight w:val="2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11616</w:t>
            </w:r>
          </w:p>
        </w:tc>
      </w:tr>
      <w:tr>
        <w:trPr>
          <w:trHeight w:val="2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жергілікті атқарушы органдарға берілетін бюджеттік кредиттер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11616</w:t>
            </w:r>
          </w:p>
        </w:tc>
      </w:tr>
      <w:tr>
        <w:trPr>
          <w:trHeight w:val="27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ІV.Қаржы активтерімен операциялар бойынша сальдо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ел ішінде сатудан түсетін түсімдер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V.Бюджет тапшылығы (профициті)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-130178</w:t>
            </w:r>
          </w:p>
        </w:tc>
      </w:tr>
      <w:tr>
        <w:trPr>
          <w:trHeight w:val="27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VI.Бюджет тапшылығын қаржыландыру (профицитін пайдалану)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130178</w:t>
            </w:r>
          </w:p>
        </w:tc>
      </w:tr>
      <w:tr>
        <w:trPr>
          <w:trHeight w:val="27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11616</w:t>
            </w:r>
          </w:p>
        </w:tc>
      </w:tr>
      <w:tr>
        <w:trPr>
          <w:trHeight w:val="27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11616</w:t>
            </w:r>
          </w:p>
        </w:tc>
      </w:tr>
      <w:tr>
        <w:trPr>
          <w:trHeight w:val="27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11616</w:t>
            </w:r>
          </w:p>
        </w:tc>
      </w:tr>
      <w:tr>
        <w:trPr>
          <w:trHeight w:val="27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118562</w:t>
            </w:r>
          </w:p>
        </w:tc>
      </w:tr>
      <w:tr>
        <w:trPr>
          <w:trHeight w:val="27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118562</w:t>
            </w:r>
          </w:p>
        </w:tc>
      </w:tr>
      <w:tr>
        <w:trPr>
          <w:trHeight w:val="27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118562</w:t>
            </w:r>
          </w:p>
        </w:tc>
      </w:tr>
      <w:tr>
        <w:trPr>
          <w:trHeight w:val="27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118562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