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42ef6" w14:textId="b242e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"2010-2012 жылдарға арналған аудандық бюджет туралы" Т. Рысқұлов аудандық мәслихаттың 2009 жылғы 23 желтоқсандағы № 20-4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аудандық мәслихатының 2010 жылғы 21 сәуірдегі N 24-6 Шешімі. Жамбыл облысы Т. Рысқұлов ауданының Әділет басқармасында 2010 жылғы 26 сәуірде 100 нөмірімен тіркелді. Шешімнің қабылдау мерзімінің өтуіне байланысты қолдану тоқтатылды (Жамбыл облыстық Әділет департаментінің 2013 жылғы 11 наурыздағы N 2-2-17/388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(Жамбыл облыстық Әділет департаментінің 2013 жылғы 11 наурыздағы N 2-2-17/388 хаты)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«2010-2012 жылдарға арналған облыстық бюджет туралы» Жамбыл облыстық мәслихатының 2009 жылғы 11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19-3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мен толықтыру енгізу туралы» Жамбыл облыстық мәслихатының 2010 жылдың 7 сәуірдегі </w:t>
      </w:r>
      <w:r>
        <w:rPr>
          <w:rFonts w:ascii="Times New Roman"/>
          <w:b w:val="false"/>
          <w:i w:val="false"/>
          <w:color w:val="000000"/>
          <w:sz w:val="28"/>
        </w:rPr>
        <w:t>№ 23-6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1740 болып тіркелген)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«2010-2012 жылдарға арналған аудандық бюджет туралы» Т.Рысқұлов аудандық мәслихаттың 2009 жылдың 23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20-4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6-8-90 болып тіркелген, 2010 жылдың 23 қаңтардағы № 7-8 «Құлан таңы» газетінде жарияланған)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«4204652» сандары «4243209»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«3258849» сандары «3297406»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«4323214» сандары «4361771»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«9445» сандары «9574»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«14697» сандары «15179»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жетінші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«Мектепке дейінгі білім беру ұйымдарында мемлекеттік білім беру тапсырысын іске асыруға- 37946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шешімінің 1, 7-қосымшалары осы шешімінің 1, 2-қосымшаларына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күннен бастап күшіне енеді және 2010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Ғ. Сұлтанбаев                              П. Сүлейменов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Т.Рысқұлов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21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24-6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Т.Рысқұлов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20-4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"/>
        <w:gridCol w:w="527"/>
        <w:gridCol w:w="356"/>
        <w:gridCol w:w="10892"/>
        <w:gridCol w:w="174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4243209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912373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117592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117592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100961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100961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678093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647973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салынатын ішкі салықтар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11890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3290 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28230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 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ҚР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ҚР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3297406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мемлекеттік басқару органдарынан алынатын трансферттер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3297406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3297406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750"/>
        <w:gridCol w:w="771"/>
        <w:gridCol w:w="9931"/>
        <w:gridCol w:w="174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ІI.Шығындар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4361771</w:t>
            </w:r>
          </w:p>
        </w:tc>
      </w:tr>
      <w:tr>
        <w:trPr>
          <w:trHeight w:val="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203930</w:t>
            </w:r>
          </w:p>
        </w:tc>
      </w:tr>
      <w:tr>
        <w:trPr>
          <w:trHeight w:val="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11688</w:t>
            </w:r>
          </w:p>
        </w:tc>
      </w:tr>
      <w:tr>
        <w:trPr>
          <w:trHeight w:val="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материалдық-техникалық жарақтандыру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47369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47219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материалдық-техникалық жарақтандыру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 қала,кент,ауыл (село),ауылдық (селолық) округ әкімінің аппараты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120749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120599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материалдық-техникалық жарақтандыру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13124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11557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материалдық-техникалық жарақтандыру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материалдық-техникалық жарақтандыру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</w:t>
            </w:r>
          </w:p>
        </w:tc>
      </w:tr>
      <w:tr>
        <w:trPr>
          <w:trHeight w:val="5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</w:t>
            </w:r>
          </w:p>
        </w:tc>
      </w:tr>
      <w:tr>
        <w:trPr>
          <w:trHeight w:val="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2613951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222204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222204</w:t>
            </w:r>
          </w:p>
        </w:tc>
      </w:tr>
      <w:tr>
        <w:trPr>
          <w:trHeight w:val="5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1951873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1886781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65092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147274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7365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29759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материалдық-техникалық жарақтандыру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 ) құрылыс бөлімі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278269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 және реконструкциялау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278269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294776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аудан,аудандық маңызы бар қала,кент,ауыл(село),ауылдық (селолық) округ әкімінің аппараты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267036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59762</w:t>
            </w:r>
          </w:p>
        </w:tc>
      </w:tr>
      <w:tr>
        <w:trPr>
          <w:trHeight w:val="7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сақтау,білім беру,әлеуметтік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18644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</w:t>
            </w:r>
          </w:p>
        </w:tc>
      </w:tr>
      <w:tr>
        <w:trPr>
          <w:trHeight w:val="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мұқтаж азаматтардың жекелеген топтарына әлеуметтік көмек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20340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106117</w:t>
            </w:r>
          </w:p>
        </w:tc>
      </w:tr>
      <w:tr>
        <w:trPr>
          <w:trHeight w:val="7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</w:t>
            </w:r>
          </w:p>
        </w:tc>
      </w:tr>
      <w:tr>
        <w:trPr>
          <w:trHeight w:val="7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Жеңісінің 65 жылдығына Ұлы Отан Соғысына қатысушылармен мүгедектерінің жол жүруін қамтамасыз ету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</w:tr>
      <w:tr>
        <w:trPr>
          <w:trHeight w:val="7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Жеңісінің 65 жылдығына Ұлы Отан Соғысына қатысушылармен мүгедектеріне біржолғы материалдық көмекті төлеу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15122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19216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17736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материалдық-техникалық жарақтандыру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419306</w:t>
            </w:r>
          </w:p>
        </w:tc>
      </w:tr>
      <w:tr>
        <w:trPr>
          <w:trHeight w:val="5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366163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366163</w:t>
            </w:r>
          </w:p>
        </w:tc>
      </w:tr>
      <w:tr>
        <w:trPr>
          <w:trHeight w:val="5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23593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10262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11542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Мәдениет,спорт,туризм және ақпараттық кеңістік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130154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65799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50007</w:t>
            </w:r>
          </w:p>
        </w:tc>
      </w:tr>
      <w:tr>
        <w:trPr>
          <w:trHeight w:val="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дендропарктердің жұмыс істеуін қамтамасыз ету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15792</w:t>
            </w:r>
          </w:p>
        </w:tc>
      </w:tr>
      <w:tr>
        <w:trPr>
          <w:trHeight w:val="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32381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32081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10327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 саясатын жүргізу жөніндегі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10327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</w:t>
            </w:r>
          </w:p>
        </w:tc>
      </w:tr>
      <w:tr>
        <w:trPr>
          <w:trHeight w:val="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материалдық-техникалық жарақтандыру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10593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материалдық-техникалық жарақтандыру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материалдық-техникалық жарақтандыру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Ауыл,су,орман,балық шаруашылығы,ерекше қорғалатын табиғи аумақтар,қоршаған ортаны және жануарлар дүниесін қорғау,жер қатынастары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142461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9852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материалдық-техникалық жарақтандыру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материалдық-техникалық жарақтандыру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материалдық-техникалық жарақтандыру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 ауылдық (селолық) округтерде әлеуметтік жобаларды қаржыландыру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81392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81392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Өнеркәсіп,сәулет,қала құрылысы және құрылыс қызметі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27564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материалдық-техникалық жарақтандыру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23394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материалдық-техникалық жарақтандыру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5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материалдық-техникалық жарақтандыру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шаруашылық,жолаушылар көлігі және автомобиль жолдары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материалдық-техникалық жарақтандыру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501046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501046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трансфертерді қайтару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жоғарғы тұрған бюджеттерге берілетін ағымдағы нысаналы трансферттер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499879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IІІ.Таза бюджеттік кредиттеу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11616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11616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Ауыл,су,орман,балық шаруашылығы,ерекше қорғалатын табиғи аумақтар,қоршаған ортаны және жануарлар дүниесін қорғау,жер қатынастары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11616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11616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11616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ІV.Қаржы активтерімен операциялар бойынша сальдо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(профициті)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-130178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қаржыландыру (профицитін пайдалану)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130178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11616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11616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11616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118562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118562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118562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118562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Т.Рысқұлов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21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24-6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Т.Рысқұлов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20-4 шешіміне 7-қосымша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ауданның ауылдық (селолық) округтің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2189"/>
        <w:gridCol w:w="3146"/>
        <w:gridCol w:w="2746"/>
        <w:gridCol w:w="2353"/>
        <w:gridCol w:w="2155"/>
      </w:tblGrid>
      <w:tr>
        <w:trPr>
          <w:trHeight w:val="75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ауылдық (селолық) округтері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атауы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«Мемлекеттік органдардың материалдық-техникалық жарақтандыру»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«Ауылдық (селолық) жерлерде балаларды мектепке дейін тегін алып баруды және кері алып келуді»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«Мұқтаж азаматтарға үйінде әлеуметтік көмек көрсету»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Луговой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12235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Қорағаты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Қарақыстақ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Жанатұрмыс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Көкдөнен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Көгершін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Өрнек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Құмарық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Ақыртөбе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Теренөзек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Қайынды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120599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2216"/>
        <w:gridCol w:w="1581"/>
        <w:gridCol w:w="2203"/>
        <w:gridCol w:w="1688"/>
        <w:gridCol w:w="2462"/>
        <w:gridCol w:w="1689"/>
        <w:gridCol w:w="1426"/>
      </w:tblGrid>
      <w:tr>
        <w:trPr>
          <w:trHeight w:val="255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ауылдық (селолық) округтері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атауы</w:t>
            </w:r>
          </w:p>
        </w:tc>
        <w:tc>
          <w:tcPr>
            <w:tcW w:w="1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«Мұқтаж азаматтарға үйінде әлеуметтік көмек көрсету»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«Елді мекендерде сумен жабдық тауды ұйымдастыру»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«Елді мекендерде көшелерді жарықтандыру»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«Елді мекендердің санитариясын қамтамасыз ету»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«Елді мекендерді абаттандыру мен көгалдандыру»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31860</w:t>
            </w:r>
          </w:p>
        </w:tc>
      </w:tr>
      <w:tr>
        <w:trPr>
          <w:trHeight w:val="2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Луговой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14879</w:t>
            </w:r>
          </w:p>
        </w:tc>
      </w:tr>
      <w:tr>
        <w:trPr>
          <w:trHeight w:val="2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11038</w:t>
            </w:r>
          </w:p>
        </w:tc>
      </w:tr>
      <w:tr>
        <w:trPr>
          <w:trHeight w:val="2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Қорағаты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</w:t>
            </w:r>
          </w:p>
        </w:tc>
      </w:tr>
      <w:tr>
        <w:trPr>
          <w:trHeight w:val="2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</w:t>
            </w:r>
          </w:p>
        </w:tc>
      </w:tr>
      <w:tr>
        <w:trPr>
          <w:trHeight w:val="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Қарақыстақ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2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Жанатұрмыс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</w:t>
            </w:r>
          </w:p>
        </w:tc>
      </w:tr>
      <w:tr>
        <w:trPr>
          <w:trHeight w:val="2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Көкдөнен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8261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Көгершін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Өрнек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9773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Құмарық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Ақыртөбе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Теренөзек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</w:t>
            </w:r>
          </w:p>
        </w:tc>
      </w:tr>
      <w:tr>
        <w:trPr>
          <w:trHeight w:val="2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Қайынды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10262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11542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