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37faf" w14:textId="9b37f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"2010 - 2012 жылдарға арналған аудандық бюджет туралы" 2009 жылғы 25 желтоқсандағы № 22-2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Мойынқұм аудандық мәслихатының 2010 жылғы 30 наурыздағы N 25-2 Шешімі. Жамбыл облысы Мойынқұм ауданының Әділет басқармасында 2010 жылғы 06 сәуірде 54 нөмірімен тіркелді. Шешімнің қабылдау мерзімінің өтуіне байланысты қолдану тоқтатылды (Жамбыл облыстық Әділет департаментінің 2013 жылғы 11 наурыздағы N 2-2-17/388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Шешімнің қабылдау мерзімінің өтуіне байланысты қолдану тоқтатылды (Жамбыл облыстық Әділет департаментінің 2013 жылғы 11 наурыздағы N 2-2-17/388 хаты).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>-баптарына, «Қазақстан Республикасындағы жергілікті мемлекеттік басқару және өзін-өзі басқару туралы» Қазақстан Республикасының 2001 жылғы 23 қаңтардағы Заңының 6-</w:t>
      </w:r>
      <w:r>
        <w:rPr>
          <w:rFonts w:ascii="Times New Roman"/>
          <w:b w:val="false"/>
          <w:i w:val="false"/>
          <w:color w:val="000000"/>
          <w:sz w:val="28"/>
        </w:rPr>
        <w:t>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«2010-2012 жылдарға арналған облыстық бюджет туралы» Жамбыл облыстық мәслихатының 2009 жылғы 11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19-3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өзгерістер мен толықтырулар енгізу туралы» Жамбыл облыстық мәслихатының 2010 жылдың 19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22-5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1739 болып тіркелген) негізінде Мойынқұм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«2010-2012 жылдарға арналған аудандық бюджет туралы» Мойынқұм аудандық мәслихатының 2009 жылғы 25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22-2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6-7-50 болып тіркелген, 2010 жылдың 16 қаңтарында аудандық № 6-7 «Мойынқұм таңы»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«2452275» деген сан «2611088»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«663683» деген сан «674255»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«1754311» деген сан «1902552»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«2454075» деген сан «2651772»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«-11615» деген сан «-50499»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«11615» деген сан «50499»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абзацтағы «0» деген сан «3135»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абзацтағы «0» деген сан «42019» деген санмен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№ 1-қосымшасы осы шешімнің қосымшасына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тіркеуден өткен күннен бастап күшіне енеді және 2010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Мойынқұм аудандық мәслихат                 Мойынқұм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мәслихат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М. Бейімбетов                              Ш. Исабеков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Мойынқұм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30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25-2 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Мойынқұм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22-2 шешіміне №1-қосымша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Мойынқұм ауданының 2010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473"/>
        <w:gridCol w:w="775"/>
        <w:gridCol w:w="353"/>
        <w:gridCol w:w="9993"/>
        <w:gridCol w:w="1573"/>
      </w:tblGrid>
      <w:tr>
        <w:trPr>
          <w:trHeight w:val="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6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2611088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674255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70834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70834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56083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56083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538041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516736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</w:t>
            </w:r>
          </w:p>
        </w:tc>
      </w:tr>
      <w:tr>
        <w:trPr>
          <w:trHeight w:val="1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1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7475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1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</w:t>
            </w:r>
          </w:p>
        </w:tc>
      </w:tr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мем-лекеттік органдар немесе лауазымды адамдар құжатты бергені үшін алынатын міндетті төлемдер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18981</w:t>
            </w:r>
          </w:p>
        </w:tc>
      </w:tr>
      <w:tr>
        <w:trPr>
          <w:trHeight w:val="1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түсімдер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</w:tr>
      <w:tr>
        <w:trPr>
          <w:trHeight w:val="1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кәсіпорынның таза кірісі бөлігіндегі түсімдер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Респуб-ликасы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14570</w:t>
            </w:r>
          </w:p>
        </w:tc>
      </w:tr>
      <w:tr>
        <w:trPr>
          <w:trHeight w:val="6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бюд-жеттен қаржыландырылатын, сондай-ақ Қазақстан Республикасы Ұлттық Банкінің бюджетінен (шығыстар сметасынан) ұсталатын және қаржылан-дырылатын мемлекеттік мекемелер салатын айыппұлдар, өсімпұлдар, санкц-иялар, өндіріп алулар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14570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</w:t>
            </w:r>
          </w:p>
        </w:tc>
      </w:tr>
      <w:tr>
        <w:trPr>
          <w:trHeight w:val="1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</w:t>
            </w:r>
          </w:p>
        </w:tc>
      </w:tr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1902552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1902552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1902552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"/>
        <w:gridCol w:w="721"/>
        <w:gridCol w:w="887"/>
        <w:gridCol w:w="9882"/>
        <w:gridCol w:w="1636"/>
      </w:tblGrid>
      <w:tr>
        <w:trPr>
          <w:trHeight w:val="1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1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2651772</w:t>
            </w:r>
          </w:p>
        </w:tc>
      </w:tr>
      <w:tr>
        <w:trPr>
          <w:trHeight w:val="16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224626</w:t>
            </w:r>
          </w:p>
        </w:tc>
      </w:tr>
      <w:tr>
        <w:trPr>
          <w:trHeight w:val="16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15947</w:t>
            </w:r>
          </w:p>
        </w:tc>
      </w:tr>
      <w:tr>
        <w:trPr>
          <w:trHeight w:val="16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 )мәслихатының қызметін қамтамасыз ету жөніндегі қызметтер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15767</w:t>
            </w:r>
          </w:p>
        </w:tc>
      </w:tr>
      <w:tr>
        <w:trPr>
          <w:trHeight w:val="16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16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59833</w:t>
            </w:r>
          </w:p>
        </w:tc>
      </w:tr>
      <w:tr>
        <w:trPr>
          <w:trHeight w:val="16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58783</w:t>
            </w:r>
          </w:p>
        </w:tc>
      </w:tr>
      <w:tr>
        <w:trPr>
          <w:trHeight w:val="16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34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124857</w:t>
            </w:r>
          </w:p>
        </w:tc>
      </w:tr>
      <w:tr>
        <w:trPr>
          <w:trHeight w:val="5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121467</w:t>
            </w:r>
          </w:p>
        </w:tc>
      </w:tr>
      <w:tr>
        <w:trPr>
          <w:trHeight w:val="28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</w:t>
            </w:r>
          </w:p>
        </w:tc>
      </w:tr>
      <w:tr>
        <w:trPr>
          <w:trHeight w:val="16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бөлімі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12577</w:t>
            </w:r>
          </w:p>
        </w:tc>
      </w:tr>
      <w:tr>
        <w:trPr>
          <w:trHeight w:val="5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(областық манызы бар қала) саласындағы мемлекеттік саясатты іске асыру жөніндегі қызметтер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12297</w:t>
            </w:r>
          </w:p>
        </w:tc>
      </w:tr>
      <w:tr>
        <w:trPr>
          <w:trHeight w:val="2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51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11412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(областық манызы бар қаланы) бақару саласындағы мемлекеттік саясатты іске асыру жөніндегі қызметтер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11051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2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6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1503834</w:t>
            </w:r>
          </w:p>
        </w:tc>
      </w:tr>
      <w:tr>
        <w:trPr>
          <w:trHeight w:val="16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137713</w:t>
            </w:r>
          </w:p>
        </w:tc>
      </w:tr>
      <w:tr>
        <w:trPr>
          <w:trHeight w:val="16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137713</w:t>
            </w:r>
          </w:p>
        </w:tc>
      </w:tr>
      <w:tr>
        <w:trPr>
          <w:trHeight w:val="16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1133089</w:t>
            </w:r>
          </w:p>
        </w:tc>
      </w:tr>
      <w:tr>
        <w:trPr>
          <w:trHeight w:val="16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1088845</w:t>
            </w:r>
          </w:p>
        </w:tc>
      </w:tr>
      <w:tr>
        <w:trPr>
          <w:trHeight w:val="21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44244</w:t>
            </w:r>
          </w:p>
        </w:tc>
      </w:tr>
      <w:tr>
        <w:trPr>
          <w:trHeight w:val="2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13804</w:t>
            </w:r>
          </w:p>
        </w:tc>
      </w:tr>
      <w:tr>
        <w:trPr>
          <w:trHeight w:val="1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13804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219228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9057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16926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2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147198</w:t>
            </w:r>
          </w:p>
        </w:tc>
      </w:tr>
      <w:tr>
        <w:trPr>
          <w:trHeight w:val="39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28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3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127705</w:t>
            </w:r>
          </w:p>
        </w:tc>
      </w:tr>
      <w:tr>
        <w:trPr>
          <w:trHeight w:val="16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44280</w:t>
            </w:r>
          </w:p>
        </w:tc>
      </w:tr>
      <w:tr>
        <w:trPr>
          <w:trHeight w:val="52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11839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28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11899</w:t>
            </w:r>
          </w:p>
        </w:tc>
      </w:tr>
      <w:tr>
        <w:trPr>
          <w:trHeight w:val="42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46001</w:t>
            </w:r>
          </w:p>
        </w:tc>
      </w:tr>
      <w:tr>
        <w:trPr>
          <w:trHeight w:val="72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</w:t>
            </w:r>
          </w:p>
        </w:tc>
      </w:tr>
      <w:tr>
        <w:trPr>
          <w:trHeight w:val="51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мүгедектерінің жол жүруін қамтамасыз ету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52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4643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17477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16763</w:t>
            </w:r>
          </w:p>
        </w:tc>
      </w:tr>
      <w:tr>
        <w:trPr>
          <w:trHeight w:val="40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2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173378</w:t>
            </w:r>
          </w:p>
        </w:tc>
      </w:tr>
      <w:tr>
        <w:trPr>
          <w:trHeight w:val="2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6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</w:t>
            </w:r>
          </w:p>
        </w:tc>
      </w:tr>
      <w:tr>
        <w:trPr>
          <w:trHeight w:val="16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16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коммуникациалық инфрақұрылымды дамыту, жайластыру және (немесе) сатып алу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17310</w:t>
            </w:r>
          </w:p>
        </w:tc>
      </w:tr>
      <w:tr>
        <w:trPr>
          <w:trHeight w:val="2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17310</w:t>
            </w:r>
          </w:p>
        </w:tc>
      </w:tr>
      <w:tr>
        <w:trPr>
          <w:trHeight w:val="28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136668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136668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</w:tr>
      <w:tr>
        <w:trPr>
          <w:trHeight w:val="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16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89106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36045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36045</w:t>
            </w:r>
          </w:p>
        </w:tc>
      </w:tr>
      <w:tr>
        <w:trPr>
          <w:trHeight w:val="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2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22133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22133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12867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 мемлекеттік ақпараттық саясат жүргізу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4419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4214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6776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5629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5466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 және тілдерді дамыту саласындағы мемлекеттік саясатты іске асыру жөніндегі қызметтер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5271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34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202596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7293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4587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(областық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4867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124000</w:t>
            </w:r>
          </w:p>
        </w:tc>
      </w:tr>
      <w:tr>
        <w:trPr>
          <w:trHeight w:val="8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56117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56117</w:t>
            </w:r>
          </w:p>
        </w:tc>
      </w:tr>
      <w:tr>
        <w:trPr>
          <w:trHeight w:val="2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11187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5066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4861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инвестициалық жобаларың және концессиалық жобалардың техникалық-экономикалық негіздемелерін әзірлеу және оларға сараптама жасау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</w:tr>
      <w:tr>
        <w:trPr>
          <w:trHeight w:val="16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5081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4836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94800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6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13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21961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4715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22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182436</w:t>
            </w:r>
          </w:p>
        </w:tc>
      </w:tr>
      <w:tr>
        <w:trPr>
          <w:trHeight w:val="22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182436</w:t>
            </w:r>
          </w:p>
        </w:tc>
      </w:tr>
      <w:tr>
        <w:trPr>
          <w:trHeight w:val="22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</w:tr>
      <w:tr>
        <w:trPr>
          <w:trHeight w:val="22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берлетін ағымдағы нысаналы трансферттер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181910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9815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11615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11615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11615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11615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16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жасалынған операциялар бойынша сальдо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-50499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(профицитті пайдалану)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50499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11615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11615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11615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42019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42019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42019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 өтеу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