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69a9" w14:textId="a6a6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Меркі аудандық мәслихатының 2009 жылғы 25 желтоқсандағы № 29-3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2010 жылғы 11 желтоқсандағы N 40-3 Шешімі. Жамбыл облысы Меркі ауданының Әділет басқармасында 2010 жылғы 20 желтоқсанда 87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№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«2010-2012 жылдарға арналған аудандық бюджет туралы» Меркі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6-6-74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22 қаңтардағы № 9-10, 29 қаңтардағы № 12-13, 30 қаңтардағы № 14-15 және 5 ақпандағы № 16-17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«8946» сандары «8792»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«154»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«-98022» сандары «-97868»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«98022» сандары «97868»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«154»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«2700» сандары «1700»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Міралиев                                Т. Олжабай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871"/>
        <w:gridCol w:w="725"/>
        <w:gridCol w:w="9138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4 006 405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763 276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106 253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106 253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97 244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97 244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416 030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364 945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137 660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6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2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3 200 259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3 200 259</w:t>
            </w:r>
          </w:p>
        </w:tc>
      </w:tr>
      <w:tr>
        <w:trPr>
          <w:trHeight w:val="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70"/>
        <w:gridCol w:w="871"/>
        <w:gridCol w:w="8465"/>
        <w:gridCol w:w="216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4 095 481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221 867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103 138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2 517 011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2 217 886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2 131 156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119 506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обьектілерін күрделі, ағымды жөндеу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234 157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43 628</w:t>
            </w:r>
          </w:p>
        </w:tc>
      </w:tr>
      <w:tr>
        <w:trPr>
          <w:trHeight w:val="9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1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94 024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23 052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361 341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47 602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47 602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36 738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108 061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(биотермимиялық шұңқырлардың )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16 814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</w:t>
            </w:r>
          </w:p>
        </w:tc>
      </w:tr>
      <w:tr>
        <w:trPr>
          <w:trHeight w:val="1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186 129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186 129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186 124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68"/>
        <w:gridCol w:w="869"/>
        <w:gridCol w:w="8469"/>
        <w:gridCol w:w="216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70"/>
        <w:gridCol w:w="871"/>
        <w:gridCol w:w="8465"/>
        <w:gridCol w:w="2164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-97 868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97 868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89 076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