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640" w14:textId="ad38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Меркі аудандық мәслихатының 2009 жылғы 25 желтоқсандағы № 29-3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2010 жылғы 18 мамырдағы N 34-3 Шешімі. Жамбыл облысы Меркі ауданының Әділет басқармасында 2010 жылғы 25 мамырда 80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жылдың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24–3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1742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Меркі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6-6-74 болып тіркелген, 2010 жылғы 22 қаңтардағы № 9-10, 29 қаңтардағы № 12-13, 30 қаңтардағы № 14-15 және 5 ақпандағы № 16-17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«3807669» сандары «3807954»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«3184748» сандары «3185033»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«3896745» сандары «3897030»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Жексембиев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№1-қосымша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97"/>
        <w:gridCol w:w="505"/>
        <w:gridCol w:w="10657"/>
        <w:gridCol w:w="162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3807954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614061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3185033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3185033</w:t>
            </w:r>
          </w:p>
        </w:tc>
      </w:tr>
      <w:tr>
        <w:trPr>
          <w:trHeight w:val="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2"/>
        <w:gridCol w:w="682"/>
        <w:gridCol w:w="10346"/>
        <w:gridCol w:w="161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3897030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2536352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обьектілерін күрделі, ағымды жөндеу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алынатын өнімдер мен шикізаттың құнын иелеріне өтеу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1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тапшылығы(профициті)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-98022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