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5786" w14:textId="b695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Қаракемер ауылындағы Жеңіс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Қаракемер ауылдық округі әкімінің 2010 жылғы 20 сәуірдегі N 6 Шешімі. Жамбыл облысы Жамбыл ауданының Әділет басқармасында 2010 жылғы 19 мамырда 117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Қаракемер ауылындағы Жеңіс көшесі тұрғындарының пікірін ескере отырып және Қазақстан Республикасының «Қазақстан Республикасының әкімшілік - аумақтық құрылысы туралы»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Қаракемер ауылдық округіне қарасты Қаракемер ауылындағы Жеңіс көшесінің аты Көбей атындағы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Қаракемер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әкімі:                           Е. Бұралхиев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