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8d3" w14:textId="a8a5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Дихан ауылындағы Завод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Мырзатай ауылдық округі әкімінің 2010 жылғы 31 наурыздағы N 20 Шешімі. Жамбыл облысы Байзақ ауданының Әділет басқармасында 2010 жылғы 21 сәуірінде 111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1993 жылғы 08 желтоқсандағы «Қазақстан Республикасының әкімшілік-аумақтық құрылысы туралы» Заңының 14-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Дихан ауылындағы Завод көшесінің аты еңбек ардагері Әбдуақас Әліқұлов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ауылдық округі әкімі аппаратының іс-жүргізуші бас маманы А. Оспаналиевке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                       Б. Алсейтов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